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A8A44" w14:textId="77777777" w:rsidR="002D3059" w:rsidRPr="00F37A02" w:rsidRDefault="002D3059" w:rsidP="00765138">
      <w:pPr>
        <w:pStyle w:val="Heading2"/>
        <w:spacing w:before="20" w:line="369" w:lineRule="auto"/>
        <w:ind w:left="0" w:right="573"/>
        <w:rPr>
          <w:rFonts w:ascii="Times New Roman" w:hAnsi="Times New Roman" w:cs="Times New Roman"/>
          <w:sz w:val="24"/>
          <w:szCs w:val="24"/>
        </w:rPr>
      </w:pPr>
    </w:p>
    <w:p w14:paraId="0DDBD0D7" w14:textId="2E5EBF64" w:rsidR="002D3059" w:rsidRPr="00F37A02" w:rsidRDefault="002D3059" w:rsidP="00765138">
      <w:pPr>
        <w:pStyle w:val="Heading2"/>
        <w:spacing w:before="20" w:line="369" w:lineRule="auto"/>
        <w:ind w:left="0" w:right="573"/>
        <w:rPr>
          <w:rFonts w:ascii="Times New Roman" w:hAnsi="Times New Roman" w:cs="Times New Roman"/>
          <w:sz w:val="24"/>
          <w:szCs w:val="24"/>
        </w:rPr>
      </w:pPr>
      <w:r w:rsidRPr="00F37A02">
        <w:rPr>
          <w:rFonts w:ascii="Times New Roman" w:hAnsi="Times New Roman" w:cs="Times New Roman"/>
          <w:sz w:val="24"/>
          <w:szCs w:val="24"/>
        </w:rPr>
        <w:t xml:space="preserve">                                              </w:t>
      </w:r>
    </w:p>
    <w:p w14:paraId="3543E011" w14:textId="221AE6AB" w:rsidR="00765138" w:rsidRPr="00F37A02" w:rsidRDefault="00C043CF" w:rsidP="00765138">
      <w:pPr>
        <w:pStyle w:val="Heading2"/>
        <w:spacing w:before="20" w:line="369" w:lineRule="auto"/>
        <w:ind w:left="0" w:right="573"/>
        <w:rPr>
          <w:rFonts w:ascii="Times New Roman" w:hAnsi="Times New Roman" w:cs="Times New Roman"/>
          <w:sz w:val="24"/>
          <w:szCs w:val="24"/>
          <w:u w:val="single"/>
        </w:rPr>
      </w:pPr>
      <w:r w:rsidRPr="00F37A02">
        <w:rPr>
          <w:rFonts w:ascii="Times New Roman" w:hAnsi="Times New Roman" w:cs="Times New Roman"/>
          <w:sz w:val="24"/>
          <w:szCs w:val="24"/>
          <w:u w:val="single"/>
        </w:rPr>
        <w:t>ECG</w:t>
      </w:r>
      <w:r w:rsidRPr="00F37A02">
        <w:rPr>
          <w:rFonts w:ascii="Times New Roman" w:hAnsi="Times New Roman" w:cs="Times New Roman"/>
          <w:spacing w:val="-9"/>
          <w:sz w:val="24"/>
          <w:szCs w:val="24"/>
          <w:u w:val="single"/>
        </w:rPr>
        <w:t xml:space="preserve"> </w:t>
      </w:r>
      <w:r w:rsidRPr="00F37A02">
        <w:rPr>
          <w:rFonts w:ascii="Times New Roman" w:hAnsi="Times New Roman" w:cs="Times New Roman"/>
          <w:sz w:val="24"/>
          <w:szCs w:val="24"/>
          <w:u w:val="single"/>
        </w:rPr>
        <w:t>Predictors</w:t>
      </w:r>
      <w:r w:rsidRPr="00F37A02">
        <w:rPr>
          <w:rFonts w:ascii="Times New Roman" w:hAnsi="Times New Roman" w:cs="Times New Roman"/>
          <w:spacing w:val="-10"/>
          <w:sz w:val="24"/>
          <w:szCs w:val="24"/>
          <w:u w:val="single"/>
        </w:rPr>
        <w:t xml:space="preserve"> </w:t>
      </w:r>
      <w:r w:rsidRPr="00F37A02">
        <w:rPr>
          <w:rFonts w:ascii="Times New Roman" w:hAnsi="Times New Roman" w:cs="Times New Roman"/>
          <w:sz w:val="24"/>
          <w:szCs w:val="24"/>
          <w:u w:val="single"/>
        </w:rPr>
        <w:t>of</w:t>
      </w:r>
      <w:r w:rsidRPr="00F37A02">
        <w:rPr>
          <w:rFonts w:ascii="Times New Roman" w:hAnsi="Times New Roman" w:cs="Times New Roman"/>
          <w:spacing w:val="-10"/>
          <w:sz w:val="24"/>
          <w:szCs w:val="24"/>
          <w:u w:val="single"/>
        </w:rPr>
        <w:t xml:space="preserve"> </w:t>
      </w:r>
      <w:r w:rsidRPr="00F37A02">
        <w:rPr>
          <w:rFonts w:ascii="Times New Roman" w:hAnsi="Times New Roman" w:cs="Times New Roman"/>
          <w:sz w:val="24"/>
          <w:szCs w:val="24"/>
          <w:u w:val="single"/>
        </w:rPr>
        <w:t>Myocardial</w:t>
      </w:r>
      <w:r w:rsidRPr="00F37A02">
        <w:rPr>
          <w:rFonts w:ascii="Times New Roman" w:hAnsi="Times New Roman" w:cs="Times New Roman"/>
          <w:spacing w:val="-9"/>
          <w:sz w:val="24"/>
          <w:szCs w:val="24"/>
          <w:u w:val="single"/>
        </w:rPr>
        <w:t xml:space="preserve"> </w:t>
      </w:r>
      <w:r w:rsidRPr="00F37A02">
        <w:rPr>
          <w:rFonts w:ascii="Times New Roman" w:hAnsi="Times New Roman" w:cs="Times New Roman"/>
          <w:sz w:val="24"/>
          <w:szCs w:val="24"/>
          <w:u w:val="single"/>
        </w:rPr>
        <w:t>infarction</w:t>
      </w:r>
      <w:r w:rsidRPr="00F37A02">
        <w:rPr>
          <w:rFonts w:ascii="Times New Roman" w:hAnsi="Times New Roman" w:cs="Times New Roman"/>
          <w:spacing w:val="-9"/>
          <w:sz w:val="24"/>
          <w:szCs w:val="24"/>
          <w:u w:val="single"/>
        </w:rPr>
        <w:t xml:space="preserve"> </w:t>
      </w:r>
      <w:r w:rsidRPr="00F37A02">
        <w:rPr>
          <w:rFonts w:ascii="Times New Roman" w:hAnsi="Times New Roman" w:cs="Times New Roman"/>
          <w:b w:val="0"/>
          <w:sz w:val="24"/>
          <w:szCs w:val="24"/>
          <w:u w:val="single"/>
        </w:rPr>
        <w:t>-</w:t>
      </w:r>
      <w:r w:rsidRPr="00F37A02">
        <w:rPr>
          <w:rFonts w:ascii="Times New Roman" w:hAnsi="Times New Roman" w:cs="Times New Roman"/>
          <w:b w:val="0"/>
          <w:spacing w:val="-10"/>
          <w:sz w:val="24"/>
          <w:szCs w:val="24"/>
          <w:u w:val="single"/>
        </w:rPr>
        <w:t xml:space="preserve"> </w:t>
      </w:r>
      <w:r w:rsidR="002D3059" w:rsidRPr="00F37A02">
        <w:rPr>
          <w:rFonts w:ascii="Times New Roman" w:hAnsi="Times New Roman" w:cs="Times New Roman"/>
          <w:sz w:val="24"/>
          <w:szCs w:val="24"/>
          <w:u w:val="single"/>
        </w:rPr>
        <w:t>Localization</w:t>
      </w:r>
      <w:r w:rsidRPr="00F37A02">
        <w:rPr>
          <w:rFonts w:ascii="Times New Roman" w:hAnsi="Times New Roman" w:cs="Times New Roman"/>
          <w:spacing w:val="-9"/>
          <w:sz w:val="24"/>
          <w:szCs w:val="24"/>
          <w:u w:val="single"/>
        </w:rPr>
        <w:t xml:space="preserve"> </w:t>
      </w:r>
      <w:r w:rsidRPr="00F37A02">
        <w:rPr>
          <w:rFonts w:ascii="Times New Roman" w:hAnsi="Times New Roman" w:cs="Times New Roman"/>
          <w:sz w:val="24"/>
          <w:szCs w:val="24"/>
          <w:u w:val="single"/>
        </w:rPr>
        <w:t>and</w:t>
      </w:r>
      <w:r w:rsidRPr="00F37A02">
        <w:rPr>
          <w:rFonts w:ascii="Times New Roman" w:hAnsi="Times New Roman" w:cs="Times New Roman"/>
          <w:spacing w:val="-9"/>
          <w:sz w:val="24"/>
          <w:szCs w:val="24"/>
          <w:u w:val="single"/>
        </w:rPr>
        <w:t xml:space="preserve"> </w:t>
      </w:r>
      <w:r w:rsidRPr="00F37A02">
        <w:rPr>
          <w:rFonts w:ascii="Times New Roman" w:hAnsi="Times New Roman" w:cs="Times New Roman"/>
          <w:sz w:val="24"/>
          <w:szCs w:val="24"/>
          <w:u w:val="single"/>
        </w:rPr>
        <w:t>culprit</w:t>
      </w:r>
      <w:r w:rsidRPr="00F37A02">
        <w:rPr>
          <w:rFonts w:ascii="Times New Roman" w:hAnsi="Times New Roman" w:cs="Times New Roman"/>
          <w:spacing w:val="-8"/>
          <w:sz w:val="24"/>
          <w:szCs w:val="24"/>
          <w:u w:val="single"/>
        </w:rPr>
        <w:t xml:space="preserve"> </w:t>
      </w:r>
      <w:r w:rsidRPr="00F37A02">
        <w:rPr>
          <w:rFonts w:ascii="Times New Roman" w:hAnsi="Times New Roman" w:cs="Times New Roman"/>
          <w:sz w:val="24"/>
          <w:szCs w:val="24"/>
          <w:u w:val="single"/>
        </w:rPr>
        <w:t xml:space="preserve">artery </w:t>
      </w:r>
    </w:p>
    <w:p w14:paraId="124A2533" w14:textId="77777777" w:rsidR="008915D6" w:rsidRPr="002D3059" w:rsidRDefault="008915D6" w:rsidP="008915D6">
      <w:pPr>
        <w:pStyle w:val="Heading2"/>
        <w:spacing w:before="20"/>
        <w:ind w:left="0" w:right="573"/>
        <w:rPr>
          <w:rFonts w:ascii="Times New Roman" w:hAnsi="Times New Roman" w:cs="Times New Roman"/>
          <w:b w:val="0"/>
          <w:bCs w:val="0"/>
          <w:i/>
          <w:iCs/>
          <w:spacing w:val="-2"/>
        </w:rPr>
      </w:pPr>
    </w:p>
    <w:p w14:paraId="3159633F" w14:textId="77777777" w:rsidR="00313527" w:rsidRDefault="00313527" w:rsidP="001E6EDB">
      <w:pPr>
        <w:pStyle w:val="Heading2"/>
        <w:spacing w:before="20" w:line="369" w:lineRule="auto"/>
        <w:ind w:left="0" w:right="573"/>
        <w:rPr>
          <w:rFonts w:ascii="Times New Roman" w:hAnsi="Times New Roman" w:cs="Times New Roman"/>
          <w:spacing w:val="-2"/>
        </w:rPr>
      </w:pPr>
    </w:p>
    <w:p w14:paraId="6A292581" w14:textId="77777777" w:rsidR="00313527" w:rsidRDefault="00313527" w:rsidP="00313527">
      <w:pPr>
        <w:pStyle w:val="Heading1"/>
        <w:spacing w:before="182"/>
        <w:rPr>
          <w:rFonts w:ascii="Times New Roman" w:hAnsi="Times New Roman" w:cs="Times New Roman"/>
        </w:rPr>
      </w:pPr>
      <w:r>
        <w:rPr>
          <w:rFonts w:ascii="Times New Roman" w:hAnsi="Times New Roman" w:cs="Times New Roman"/>
          <w:spacing w:val="-5"/>
        </w:rPr>
        <w:t>ECG</w:t>
      </w:r>
    </w:p>
    <w:p w14:paraId="4790B86E" w14:textId="77777777" w:rsidR="00313527" w:rsidRDefault="00313527" w:rsidP="00313527">
      <w:pPr>
        <w:pStyle w:val="Heading2"/>
        <w:spacing w:before="186"/>
        <w:rPr>
          <w:rFonts w:ascii="Times New Roman" w:hAnsi="Times New Roman" w:cs="Times New Roman"/>
        </w:rPr>
      </w:pPr>
      <w:r>
        <w:rPr>
          <w:rFonts w:ascii="Times New Roman" w:hAnsi="Times New Roman" w:cs="Times New Roman"/>
          <w:spacing w:val="-2"/>
        </w:rPr>
        <w:t>Definition</w:t>
      </w:r>
    </w:p>
    <w:p w14:paraId="16002363" w14:textId="77777777" w:rsidR="00313527" w:rsidRDefault="00313527" w:rsidP="00313527">
      <w:pPr>
        <w:pStyle w:val="BodyText"/>
        <w:spacing w:before="187" w:line="259" w:lineRule="auto"/>
        <w:ind w:left="140" w:right="402"/>
        <w:rPr>
          <w:rFonts w:ascii="Times New Roman" w:hAnsi="Times New Roman" w:cs="Times New Roman"/>
        </w:rPr>
      </w:pPr>
      <w:r>
        <w:rPr>
          <w:rFonts w:ascii="Times New Roman" w:hAnsi="Times New Roman" w:cs="Times New Roman"/>
        </w:rPr>
        <w:t>An electrocardiogram (ECG) is a graphical representation of electrical activity generated by the heart.</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signals,</w:t>
      </w:r>
      <w:r>
        <w:rPr>
          <w:rFonts w:ascii="Times New Roman" w:hAnsi="Times New Roman" w:cs="Times New Roman"/>
          <w:spacing w:val="-8"/>
        </w:rPr>
        <w:t xml:space="preserve"> </w:t>
      </w:r>
      <w:r>
        <w:rPr>
          <w:rFonts w:ascii="Times New Roman" w:hAnsi="Times New Roman" w:cs="Times New Roman"/>
        </w:rPr>
        <w:t>detected</w:t>
      </w:r>
      <w:r>
        <w:rPr>
          <w:rFonts w:ascii="Times New Roman" w:hAnsi="Times New Roman" w:cs="Times New Roman"/>
          <w:spacing w:val="-5"/>
        </w:rPr>
        <w:t xml:space="preserve"> </w:t>
      </w:r>
      <w:r>
        <w:rPr>
          <w:rFonts w:ascii="Times New Roman" w:hAnsi="Times New Roman" w:cs="Times New Roman"/>
        </w:rPr>
        <w:t>by</w:t>
      </w:r>
      <w:r>
        <w:rPr>
          <w:rFonts w:ascii="Times New Roman" w:hAnsi="Times New Roman" w:cs="Times New Roman"/>
          <w:spacing w:val="-6"/>
        </w:rPr>
        <w:t xml:space="preserve"> </w:t>
      </w:r>
      <w:r>
        <w:rPr>
          <w:rFonts w:ascii="Times New Roman" w:hAnsi="Times New Roman" w:cs="Times New Roman"/>
        </w:rPr>
        <w:t>means</w:t>
      </w:r>
      <w:r>
        <w:rPr>
          <w:rFonts w:ascii="Times New Roman" w:hAnsi="Times New Roman" w:cs="Times New Roman"/>
          <w:spacing w:val="-8"/>
        </w:rPr>
        <w:t xml:space="preserve"> </w:t>
      </w:r>
      <w:r>
        <w:rPr>
          <w:rFonts w:ascii="Times New Roman" w:hAnsi="Times New Roman" w:cs="Times New Roman"/>
        </w:rPr>
        <w:t>of</w:t>
      </w:r>
      <w:r>
        <w:rPr>
          <w:rFonts w:ascii="Times New Roman" w:hAnsi="Times New Roman" w:cs="Times New Roman"/>
          <w:spacing w:val="-6"/>
        </w:rPr>
        <w:t xml:space="preserve"> </w:t>
      </w:r>
      <w:r>
        <w:rPr>
          <w:rFonts w:ascii="Times New Roman" w:hAnsi="Times New Roman" w:cs="Times New Roman"/>
        </w:rPr>
        <w:t>metal</w:t>
      </w:r>
      <w:r>
        <w:rPr>
          <w:rFonts w:ascii="Times New Roman" w:hAnsi="Times New Roman" w:cs="Times New Roman"/>
          <w:spacing w:val="-5"/>
        </w:rPr>
        <w:t xml:space="preserve"> </w:t>
      </w:r>
      <w:r>
        <w:rPr>
          <w:rFonts w:ascii="Times New Roman" w:hAnsi="Times New Roman" w:cs="Times New Roman"/>
        </w:rPr>
        <w:t>electrodes</w:t>
      </w:r>
      <w:r>
        <w:rPr>
          <w:rFonts w:ascii="Times New Roman" w:hAnsi="Times New Roman" w:cs="Times New Roman"/>
          <w:spacing w:val="-6"/>
        </w:rPr>
        <w:t xml:space="preserve"> </w:t>
      </w:r>
      <w:r>
        <w:rPr>
          <w:rFonts w:ascii="Times New Roman" w:hAnsi="Times New Roman" w:cs="Times New Roman"/>
        </w:rPr>
        <w:t>attached</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extremities</w:t>
      </w:r>
      <w:r>
        <w:rPr>
          <w:rFonts w:ascii="Times New Roman" w:hAnsi="Times New Roman" w:cs="Times New Roman"/>
          <w:spacing w:val="-8"/>
        </w:rPr>
        <w:t xml:space="preserve"> </w:t>
      </w:r>
      <w:r>
        <w:rPr>
          <w:rFonts w:ascii="Times New Roman" w:hAnsi="Times New Roman" w:cs="Times New Roman"/>
        </w:rPr>
        <w:t>and</w:t>
      </w:r>
      <w:r>
        <w:rPr>
          <w:rFonts w:ascii="Times New Roman" w:hAnsi="Times New Roman" w:cs="Times New Roman"/>
          <w:spacing w:val="-5"/>
        </w:rPr>
        <w:t xml:space="preserve"> </w:t>
      </w:r>
      <w:r>
        <w:rPr>
          <w:rFonts w:ascii="Times New Roman" w:hAnsi="Times New Roman" w:cs="Times New Roman"/>
        </w:rPr>
        <w:t>chest wall, are amplified and recorded by the electrocardiograph device. ECG leads (derivations) are configured to display the instantaneous differences in potential between specific pairs of</w:t>
      </w:r>
    </w:p>
    <w:p w14:paraId="1E5A5520" w14:textId="13C3C862" w:rsidR="00313527" w:rsidRDefault="00885E85" w:rsidP="00313527">
      <w:pPr>
        <w:pStyle w:val="BodyText"/>
        <w:spacing w:line="292" w:lineRule="exact"/>
        <w:ind w:left="140"/>
        <w:rPr>
          <w:rFonts w:ascii="Times New Roman" w:hAnsi="Times New Roman" w:cs="Times New Roman"/>
          <w:spacing w:val="-2"/>
        </w:rPr>
      </w:pPr>
      <w:r>
        <w:rPr>
          <w:rFonts w:ascii="Times New Roman" w:hAnsi="Times New Roman" w:cs="Times New Roman"/>
          <w:spacing w:val="-2"/>
        </w:rPr>
        <w:t>E</w:t>
      </w:r>
      <w:r w:rsidR="00313527">
        <w:rPr>
          <w:rFonts w:ascii="Times New Roman" w:hAnsi="Times New Roman" w:cs="Times New Roman"/>
          <w:spacing w:val="-2"/>
        </w:rPr>
        <w:t>lectrodes</w:t>
      </w:r>
    </w:p>
    <w:p w14:paraId="4E6B5500" w14:textId="77777777" w:rsidR="00885E85" w:rsidRDefault="00885E85" w:rsidP="00313527">
      <w:pPr>
        <w:pStyle w:val="BodyText"/>
        <w:spacing w:line="292" w:lineRule="exact"/>
        <w:ind w:left="140"/>
        <w:rPr>
          <w:rFonts w:ascii="Times New Roman" w:hAnsi="Times New Roman" w:cs="Times New Roman"/>
          <w:spacing w:val="-2"/>
        </w:rPr>
      </w:pPr>
    </w:p>
    <w:p w14:paraId="4B5CD837" w14:textId="77777777" w:rsidR="00885E85" w:rsidRDefault="00885E85" w:rsidP="00313527">
      <w:pPr>
        <w:pStyle w:val="BodyText"/>
        <w:spacing w:line="292" w:lineRule="exact"/>
        <w:ind w:left="140"/>
        <w:rPr>
          <w:rFonts w:ascii="Times New Roman" w:hAnsi="Times New Roman" w:cs="Times New Roman"/>
        </w:rPr>
      </w:pPr>
    </w:p>
    <w:p w14:paraId="7D275D09" w14:textId="77777777" w:rsidR="00313527" w:rsidRDefault="00313527" w:rsidP="001E6EDB">
      <w:pPr>
        <w:pStyle w:val="Heading2"/>
        <w:spacing w:before="20" w:line="369" w:lineRule="auto"/>
        <w:ind w:left="0" w:right="573"/>
        <w:rPr>
          <w:rFonts w:ascii="Times New Roman" w:hAnsi="Times New Roman" w:cs="Times New Roman"/>
          <w:spacing w:val="-2"/>
        </w:rPr>
      </w:pPr>
    </w:p>
    <w:p w14:paraId="72A34EAC" w14:textId="2873CA5F" w:rsidR="001E6EDB" w:rsidRDefault="001E6EDB" w:rsidP="001E6EDB">
      <w:pPr>
        <w:pStyle w:val="Heading2"/>
        <w:spacing w:before="20" w:line="369" w:lineRule="auto"/>
        <w:ind w:left="0" w:right="573"/>
        <w:rPr>
          <w:rFonts w:ascii="Times New Roman" w:hAnsi="Times New Roman" w:cs="Times New Roman"/>
        </w:rPr>
      </w:pPr>
      <w:r>
        <w:rPr>
          <w:rFonts w:ascii="Times New Roman" w:hAnsi="Times New Roman" w:cs="Times New Roman"/>
          <w:spacing w:val="-2"/>
        </w:rPr>
        <w:t>Synopsis</w:t>
      </w:r>
    </w:p>
    <w:p w14:paraId="7E0E23A7" w14:textId="77777777" w:rsidR="001E6EDB" w:rsidRDefault="001E6EDB" w:rsidP="001E6EDB">
      <w:pPr>
        <w:pStyle w:val="Heading3"/>
        <w:numPr>
          <w:ilvl w:val="0"/>
          <w:numId w:val="1"/>
        </w:numPr>
        <w:tabs>
          <w:tab w:val="left" w:pos="860"/>
        </w:tabs>
        <w:rPr>
          <w:rFonts w:ascii="Times New Roman" w:hAnsi="Times New Roman" w:cs="Times New Roman"/>
        </w:rPr>
      </w:pPr>
      <w:proofErr w:type="gramStart"/>
      <w:r>
        <w:rPr>
          <w:rFonts w:ascii="Times New Roman" w:hAnsi="Times New Roman" w:cs="Times New Roman"/>
        </w:rPr>
        <w:t>ECG</w:t>
      </w:r>
      <w:r>
        <w:rPr>
          <w:rFonts w:ascii="Times New Roman" w:hAnsi="Times New Roman" w:cs="Times New Roman"/>
          <w:spacing w:val="-7"/>
        </w:rPr>
        <w:t xml:space="preserve"> </w:t>
      </w:r>
      <w:r>
        <w:rPr>
          <w:rFonts w:ascii="Times New Roman" w:hAnsi="Times New Roman" w:cs="Times New Roman"/>
          <w:spacing w:val="-10"/>
        </w:rPr>
        <w:t>:</w:t>
      </w:r>
      <w:proofErr w:type="gramEnd"/>
    </w:p>
    <w:p w14:paraId="7F7AB194" w14:textId="77777777" w:rsidR="001E6EDB" w:rsidRDefault="001E6EDB" w:rsidP="001E6EDB">
      <w:pPr>
        <w:pStyle w:val="ListParagraph"/>
        <w:numPr>
          <w:ilvl w:val="1"/>
          <w:numId w:val="1"/>
        </w:numPr>
        <w:tabs>
          <w:tab w:val="left" w:pos="1579"/>
        </w:tabs>
        <w:spacing w:before="21"/>
        <w:ind w:left="1579" w:hanging="359"/>
        <w:rPr>
          <w:rFonts w:ascii="Times New Roman" w:hAnsi="Times New Roman" w:cs="Times New Roman"/>
          <w:b/>
          <w:sz w:val="24"/>
        </w:rPr>
      </w:pPr>
      <w:r>
        <w:rPr>
          <w:rFonts w:ascii="Times New Roman" w:hAnsi="Times New Roman" w:cs="Times New Roman"/>
          <w:b/>
          <w:spacing w:val="-2"/>
          <w:sz w:val="24"/>
        </w:rPr>
        <w:t>Definition</w:t>
      </w:r>
    </w:p>
    <w:p w14:paraId="20FB7AF8" w14:textId="77777777" w:rsidR="001E6EDB" w:rsidRDefault="001E6EDB" w:rsidP="001E6EDB">
      <w:pPr>
        <w:pStyle w:val="ListParagraph"/>
        <w:numPr>
          <w:ilvl w:val="1"/>
          <w:numId w:val="1"/>
        </w:numPr>
        <w:tabs>
          <w:tab w:val="left" w:pos="1579"/>
        </w:tabs>
        <w:spacing w:before="17"/>
        <w:ind w:left="1579" w:hanging="359"/>
        <w:rPr>
          <w:rFonts w:ascii="Times New Roman" w:hAnsi="Times New Roman" w:cs="Times New Roman"/>
          <w:b/>
          <w:sz w:val="24"/>
        </w:rPr>
      </w:pPr>
      <w:r>
        <w:rPr>
          <w:rFonts w:ascii="Times New Roman" w:hAnsi="Times New Roman" w:cs="Times New Roman"/>
          <w:b/>
          <w:sz w:val="24"/>
        </w:rPr>
        <w:t>14</w:t>
      </w:r>
      <w:r>
        <w:rPr>
          <w:rFonts w:ascii="Times New Roman" w:hAnsi="Times New Roman" w:cs="Times New Roman"/>
          <w:b/>
          <w:spacing w:val="-6"/>
          <w:sz w:val="24"/>
        </w:rPr>
        <w:t xml:space="preserve"> </w:t>
      </w:r>
      <w:r>
        <w:rPr>
          <w:rFonts w:ascii="Times New Roman" w:hAnsi="Times New Roman" w:cs="Times New Roman"/>
          <w:b/>
          <w:sz w:val="24"/>
        </w:rPr>
        <w:t>Features</w:t>
      </w:r>
      <w:r>
        <w:rPr>
          <w:rFonts w:ascii="Times New Roman" w:hAnsi="Times New Roman" w:cs="Times New Roman"/>
          <w:b/>
          <w:spacing w:val="-6"/>
          <w:sz w:val="24"/>
        </w:rPr>
        <w:t xml:space="preserve"> </w:t>
      </w:r>
      <w:r>
        <w:rPr>
          <w:rFonts w:ascii="Times New Roman" w:hAnsi="Times New Roman" w:cs="Times New Roman"/>
          <w:b/>
          <w:sz w:val="24"/>
        </w:rPr>
        <w:t>to</w:t>
      </w:r>
      <w:r>
        <w:rPr>
          <w:rFonts w:ascii="Times New Roman" w:hAnsi="Times New Roman" w:cs="Times New Roman"/>
          <w:b/>
          <w:spacing w:val="-5"/>
          <w:sz w:val="24"/>
        </w:rPr>
        <w:t xml:space="preserve"> </w:t>
      </w:r>
      <w:r>
        <w:rPr>
          <w:rFonts w:ascii="Times New Roman" w:hAnsi="Times New Roman" w:cs="Times New Roman"/>
          <w:b/>
          <w:sz w:val="24"/>
        </w:rPr>
        <w:t>analyze</w:t>
      </w:r>
      <w:r>
        <w:rPr>
          <w:rFonts w:ascii="Times New Roman" w:hAnsi="Times New Roman" w:cs="Times New Roman"/>
          <w:b/>
          <w:spacing w:val="-8"/>
          <w:sz w:val="24"/>
        </w:rPr>
        <w:t xml:space="preserve"> </w:t>
      </w:r>
      <w:r>
        <w:rPr>
          <w:rFonts w:ascii="Times New Roman" w:hAnsi="Times New Roman" w:cs="Times New Roman"/>
          <w:b/>
          <w:spacing w:val="-5"/>
          <w:sz w:val="24"/>
        </w:rPr>
        <w:t>ECG</w:t>
      </w:r>
    </w:p>
    <w:p w14:paraId="6AA94DD7" w14:textId="77777777" w:rsidR="001E6EDB" w:rsidRDefault="001E6EDB" w:rsidP="001E6EDB">
      <w:pPr>
        <w:pStyle w:val="ListParagraph"/>
        <w:numPr>
          <w:ilvl w:val="0"/>
          <w:numId w:val="1"/>
        </w:numPr>
        <w:tabs>
          <w:tab w:val="left" w:pos="860"/>
        </w:tabs>
        <w:spacing w:before="15"/>
        <w:rPr>
          <w:rFonts w:ascii="Times New Roman" w:hAnsi="Times New Roman" w:cs="Times New Roman"/>
          <w:b/>
          <w:sz w:val="24"/>
        </w:rPr>
      </w:pPr>
      <w:r>
        <w:rPr>
          <w:rFonts w:ascii="Times New Roman" w:hAnsi="Times New Roman" w:cs="Times New Roman"/>
          <w:b/>
          <w:sz w:val="24"/>
        </w:rPr>
        <w:t>Myocardial</w:t>
      </w:r>
      <w:r>
        <w:rPr>
          <w:rFonts w:ascii="Times New Roman" w:hAnsi="Times New Roman" w:cs="Times New Roman"/>
          <w:b/>
          <w:spacing w:val="-13"/>
          <w:sz w:val="24"/>
        </w:rPr>
        <w:t xml:space="preserve"> </w:t>
      </w:r>
      <w:r>
        <w:rPr>
          <w:rFonts w:ascii="Times New Roman" w:hAnsi="Times New Roman" w:cs="Times New Roman"/>
          <w:b/>
          <w:spacing w:val="-2"/>
          <w:sz w:val="24"/>
        </w:rPr>
        <w:t>infarction</w:t>
      </w:r>
    </w:p>
    <w:p w14:paraId="7C1C1176" w14:textId="77777777" w:rsidR="001E6EDB" w:rsidRDefault="001E6EDB" w:rsidP="001E6EDB">
      <w:pPr>
        <w:pStyle w:val="ListParagraph"/>
        <w:numPr>
          <w:ilvl w:val="1"/>
          <w:numId w:val="1"/>
        </w:numPr>
        <w:tabs>
          <w:tab w:val="left" w:pos="1579"/>
        </w:tabs>
        <w:spacing w:before="21"/>
        <w:ind w:left="1579" w:hanging="359"/>
        <w:rPr>
          <w:rFonts w:ascii="Times New Roman" w:hAnsi="Times New Roman" w:cs="Times New Roman"/>
          <w:b/>
          <w:sz w:val="24"/>
        </w:rPr>
      </w:pPr>
      <w:r>
        <w:rPr>
          <w:rFonts w:ascii="Times New Roman" w:hAnsi="Times New Roman" w:cs="Times New Roman"/>
          <w:b/>
          <w:spacing w:val="-2"/>
          <w:sz w:val="24"/>
        </w:rPr>
        <w:t>Definition</w:t>
      </w:r>
    </w:p>
    <w:p w14:paraId="5BD6CC55" w14:textId="77777777" w:rsidR="001E6EDB" w:rsidRDefault="001E6EDB" w:rsidP="001E6EDB">
      <w:pPr>
        <w:pStyle w:val="ListParagraph"/>
        <w:numPr>
          <w:ilvl w:val="1"/>
          <w:numId w:val="1"/>
        </w:numPr>
        <w:tabs>
          <w:tab w:val="left" w:pos="1579"/>
        </w:tabs>
        <w:spacing w:before="17"/>
        <w:ind w:left="1579" w:hanging="359"/>
        <w:rPr>
          <w:rFonts w:ascii="Times New Roman" w:hAnsi="Times New Roman" w:cs="Times New Roman"/>
          <w:b/>
          <w:sz w:val="24"/>
        </w:rPr>
      </w:pPr>
      <w:r>
        <w:rPr>
          <w:rFonts w:ascii="Times New Roman" w:hAnsi="Times New Roman" w:cs="Times New Roman"/>
          <w:b/>
          <w:sz w:val="24"/>
        </w:rPr>
        <w:t>ECG</w:t>
      </w:r>
      <w:r>
        <w:rPr>
          <w:rFonts w:ascii="Times New Roman" w:hAnsi="Times New Roman" w:cs="Times New Roman"/>
          <w:b/>
          <w:spacing w:val="-5"/>
          <w:sz w:val="24"/>
        </w:rPr>
        <w:t xml:space="preserve"> </w:t>
      </w:r>
      <w:r>
        <w:rPr>
          <w:rFonts w:ascii="Times New Roman" w:hAnsi="Times New Roman" w:cs="Times New Roman"/>
          <w:b/>
          <w:sz w:val="24"/>
        </w:rPr>
        <w:t>changes</w:t>
      </w:r>
      <w:r>
        <w:rPr>
          <w:rFonts w:ascii="Times New Roman" w:hAnsi="Times New Roman" w:cs="Times New Roman"/>
          <w:b/>
          <w:spacing w:val="-6"/>
          <w:sz w:val="24"/>
        </w:rPr>
        <w:t xml:space="preserve"> </w:t>
      </w:r>
      <w:r>
        <w:rPr>
          <w:rFonts w:ascii="Times New Roman" w:hAnsi="Times New Roman" w:cs="Times New Roman"/>
          <w:b/>
          <w:sz w:val="24"/>
        </w:rPr>
        <w:t>and</w:t>
      </w:r>
      <w:r>
        <w:rPr>
          <w:rFonts w:ascii="Times New Roman" w:hAnsi="Times New Roman" w:cs="Times New Roman"/>
          <w:b/>
          <w:spacing w:val="-4"/>
          <w:sz w:val="24"/>
        </w:rPr>
        <w:t xml:space="preserve"> </w:t>
      </w:r>
      <w:r>
        <w:rPr>
          <w:rFonts w:ascii="Times New Roman" w:hAnsi="Times New Roman" w:cs="Times New Roman"/>
          <w:b/>
          <w:sz w:val="24"/>
        </w:rPr>
        <w:t>EVOLUTION</w:t>
      </w:r>
      <w:r>
        <w:rPr>
          <w:rFonts w:ascii="Times New Roman" w:hAnsi="Times New Roman" w:cs="Times New Roman"/>
          <w:b/>
          <w:spacing w:val="-8"/>
          <w:sz w:val="24"/>
        </w:rPr>
        <w:t xml:space="preserve"> </w:t>
      </w:r>
      <w:r>
        <w:rPr>
          <w:rFonts w:ascii="Times New Roman" w:hAnsi="Times New Roman" w:cs="Times New Roman"/>
          <w:b/>
          <w:sz w:val="24"/>
        </w:rPr>
        <w:t>OF</w:t>
      </w:r>
      <w:r>
        <w:rPr>
          <w:rFonts w:ascii="Times New Roman" w:hAnsi="Times New Roman" w:cs="Times New Roman"/>
          <w:b/>
          <w:spacing w:val="-7"/>
          <w:sz w:val="24"/>
        </w:rPr>
        <w:t xml:space="preserve"> </w:t>
      </w:r>
      <w:r>
        <w:rPr>
          <w:rFonts w:ascii="Times New Roman" w:hAnsi="Times New Roman" w:cs="Times New Roman"/>
          <w:b/>
          <w:sz w:val="24"/>
        </w:rPr>
        <w:t>ECG</w:t>
      </w:r>
      <w:r>
        <w:rPr>
          <w:rFonts w:ascii="Times New Roman" w:hAnsi="Times New Roman" w:cs="Times New Roman"/>
          <w:b/>
          <w:spacing w:val="-5"/>
          <w:sz w:val="24"/>
        </w:rPr>
        <w:t xml:space="preserve"> </w:t>
      </w:r>
      <w:r>
        <w:rPr>
          <w:rFonts w:ascii="Times New Roman" w:hAnsi="Times New Roman" w:cs="Times New Roman"/>
          <w:b/>
          <w:sz w:val="24"/>
        </w:rPr>
        <w:t>during</w:t>
      </w:r>
      <w:r>
        <w:rPr>
          <w:rFonts w:ascii="Times New Roman" w:hAnsi="Times New Roman" w:cs="Times New Roman"/>
          <w:b/>
          <w:spacing w:val="-6"/>
          <w:sz w:val="24"/>
        </w:rPr>
        <w:t xml:space="preserve"> </w:t>
      </w:r>
      <w:r>
        <w:rPr>
          <w:rFonts w:ascii="Times New Roman" w:hAnsi="Times New Roman" w:cs="Times New Roman"/>
          <w:b/>
          <w:spacing w:val="-5"/>
          <w:sz w:val="24"/>
        </w:rPr>
        <w:t>MI</w:t>
      </w:r>
    </w:p>
    <w:p w14:paraId="5A69CB71" w14:textId="77777777" w:rsidR="001E6EDB" w:rsidRDefault="001E6EDB" w:rsidP="001E6EDB">
      <w:pPr>
        <w:pStyle w:val="Heading3"/>
        <w:numPr>
          <w:ilvl w:val="1"/>
          <w:numId w:val="1"/>
        </w:numPr>
        <w:tabs>
          <w:tab w:val="left" w:pos="1579"/>
        </w:tabs>
        <w:spacing w:before="16"/>
        <w:ind w:left="1579" w:hanging="359"/>
        <w:rPr>
          <w:rFonts w:ascii="Times New Roman" w:hAnsi="Times New Roman" w:cs="Times New Roman"/>
        </w:rPr>
      </w:pPr>
      <w:r>
        <w:rPr>
          <w:rFonts w:ascii="Times New Roman" w:hAnsi="Times New Roman" w:cs="Times New Roman"/>
          <w:spacing w:val="-2"/>
        </w:rPr>
        <w:t>STEMI</w:t>
      </w:r>
    </w:p>
    <w:p w14:paraId="27AEA3D7" w14:textId="77777777" w:rsidR="001E6EDB" w:rsidRDefault="001E6EDB" w:rsidP="001E6EDB">
      <w:pPr>
        <w:pStyle w:val="ListParagraph"/>
        <w:numPr>
          <w:ilvl w:val="0"/>
          <w:numId w:val="1"/>
        </w:numPr>
        <w:tabs>
          <w:tab w:val="left" w:pos="860"/>
        </w:tabs>
        <w:spacing w:before="16"/>
        <w:rPr>
          <w:rFonts w:ascii="Times New Roman" w:hAnsi="Times New Roman" w:cs="Times New Roman"/>
          <w:b/>
          <w:sz w:val="24"/>
        </w:rPr>
      </w:pPr>
      <w:r>
        <w:rPr>
          <w:rFonts w:ascii="Times New Roman" w:hAnsi="Times New Roman" w:cs="Times New Roman"/>
          <w:b/>
          <w:sz w:val="24"/>
        </w:rPr>
        <w:t>Coronary</w:t>
      </w:r>
      <w:r>
        <w:rPr>
          <w:rFonts w:ascii="Times New Roman" w:hAnsi="Times New Roman" w:cs="Times New Roman"/>
          <w:b/>
          <w:spacing w:val="-7"/>
          <w:sz w:val="24"/>
        </w:rPr>
        <w:t xml:space="preserve"> </w:t>
      </w:r>
      <w:r>
        <w:rPr>
          <w:rFonts w:ascii="Times New Roman" w:hAnsi="Times New Roman" w:cs="Times New Roman"/>
          <w:b/>
          <w:sz w:val="24"/>
        </w:rPr>
        <w:t>arteries</w:t>
      </w:r>
      <w:r>
        <w:rPr>
          <w:rFonts w:ascii="Times New Roman" w:hAnsi="Times New Roman" w:cs="Times New Roman"/>
          <w:b/>
          <w:spacing w:val="-5"/>
          <w:sz w:val="24"/>
        </w:rPr>
        <w:t xml:space="preserve"> </w:t>
      </w:r>
      <w:r>
        <w:rPr>
          <w:rFonts w:ascii="Times New Roman" w:hAnsi="Times New Roman" w:cs="Times New Roman"/>
          <w:b/>
          <w:sz w:val="24"/>
        </w:rPr>
        <w:t>and</w:t>
      </w:r>
      <w:r>
        <w:rPr>
          <w:rFonts w:ascii="Times New Roman" w:hAnsi="Times New Roman" w:cs="Times New Roman"/>
          <w:b/>
          <w:spacing w:val="-4"/>
          <w:sz w:val="24"/>
        </w:rPr>
        <w:t xml:space="preserve"> </w:t>
      </w:r>
      <w:r>
        <w:rPr>
          <w:rFonts w:ascii="Times New Roman" w:hAnsi="Times New Roman" w:cs="Times New Roman"/>
          <w:b/>
          <w:sz w:val="24"/>
        </w:rPr>
        <w:t>relation</w:t>
      </w:r>
      <w:r>
        <w:rPr>
          <w:rFonts w:ascii="Times New Roman" w:hAnsi="Times New Roman" w:cs="Times New Roman"/>
          <w:b/>
          <w:spacing w:val="-6"/>
          <w:sz w:val="24"/>
        </w:rPr>
        <w:t xml:space="preserve"> </w:t>
      </w:r>
      <w:r>
        <w:rPr>
          <w:rFonts w:ascii="Times New Roman" w:hAnsi="Times New Roman" w:cs="Times New Roman"/>
          <w:b/>
          <w:sz w:val="24"/>
        </w:rPr>
        <w:t>to</w:t>
      </w:r>
      <w:r>
        <w:rPr>
          <w:rFonts w:ascii="Times New Roman" w:hAnsi="Times New Roman" w:cs="Times New Roman"/>
          <w:b/>
          <w:spacing w:val="-4"/>
          <w:sz w:val="24"/>
        </w:rPr>
        <w:t xml:space="preserve"> </w:t>
      </w:r>
      <w:r>
        <w:rPr>
          <w:rFonts w:ascii="Times New Roman" w:hAnsi="Times New Roman" w:cs="Times New Roman"/>
          <w:b/>
          <w:spacing w:val="-5"/>
          <w:sz w:val="24"/>
        </w:rPr>
        <w:t>MI</w:t>
      </w:r>
    </w:p>
    <w:p w14:paraId="71D03742" w14:textId="77777777" w:rsidR="001E6EDB" w:rsidRDefault="001E6EDB" w:rsidP="001E6EDB">
      <w:pPr>
        <w:pStyle w:val="ListParagraph"/>
        <w:numPr>
          <w:ilvl w:val="0"/>
          <w:numId w:val="1"/>
        </w:numPr>
        <w:tabs>
          <w:tab w:val="left" w:pos="860"/>
        </w:tabs>
        <w:spacing w:before="25"/>
        <w:rPr>
          <w:rFonts w:ascii="Times New Roman" w:hAnsi="Times New Roman" w:cs="Times New Roman"/>
          <w:b/>
          <w:sz w:val="24"/>
        </w:rPr>
      </w:pPr>
      <w:r>
        <w:rPr>
          <w:rFonts w:ascii="Times New Roman" w:hAnsi="Times New Roman" w:cs="Times New Roman"/>
          <w:b/>
          <w:sz w:val="24"/>
        </w:rPr>
        <w:t>De</w:t>
      </w:r>
      <w:r>
        <w:rPr>
          <w:rFonts w:ascii="Times New Roman" w:hAnsi="Times New Roman" w:cs="Times New Roman"/>
          <w:b/>
          <w:spacing w:val="-13"/>
          <w:sz w:val="24"/>
        </w:rPr>
        <w:t xml:space="preserve"> </w:t>
      </w:r>
      <w:r>
        <w:rPr>
          <w:rFonts w:ascii="Times New Roman" w:hAnsi="Times New Roman" w:cs="Times New Roman"/>
          <w:b/>
          <w:sz w:val="24"/>
        </w:rPr>
        <w:t>Winter</w:t>
      </w:r>
      <w:r>
        <w:rPr>
          <w:rFonts w:ascii="Times New Roman" w:hAnsi="Times New Roman" w:cs="Times New Roman"/>
          <w:b/>
          <w:spacing w:val="-9"/>
          <w:sz w:val="24"/>
        </w:rPr>
        <w:t xml:space="preserve"> </w:t>
      </w:r>
      <w:r>
        <w:rPr>
          <w:rFonts w:ascii="Times New Roman" w:hAnsi="Times New Roman" w:cs="Times New Roman"/>
          <w:b/>
          <w:sz w:val="24"/>
        </w:rPr>
        <w:t>ST/T</w:t>
      </w:r>
      <w:r>
        <w:rPr>
          <w:rFonts w:ascii="Times New Roman" w:hAnsi="Times New Roman" w:cs="Times New Roman"/>
          <w:b/>
          <w:spacing w:val="-8"/>
          <w:sz w:val="24"/>
        </w:rPr>
        <w:t xml:space="preserve"> </w:t>
      </w:r>
      <w:r>
        <w:rPr>
          <w:rFonts w:ascii="Times New Roman" w:hAnsi="Times New Roman" w:cs="Times New Roman"/>
          <w:b/>
          <w:spacing w:val="-4"/>
          <w:sz w:val="24"/>
        </w:rPr>
        <w:t>waves</w:t>
      </w:r>
    </w:p>
    <w:p w14:paraId="5BE4DC1B" w14:textId="77777777" w:rsidR="001E6EDB" w:rsidRDefault="001E6EDB" w:rsidP="001E6EDB">
      <w:pPr>
        <w:pStyle w:val="ListParagraph"/>
        <w:numPr>
          <w:ilvl w:val="0"/>
          <w:numId w:val="1"/>
        </w:numPr>
        <w:tabs>
          <w:tab w:val="left" w:pos="860"/>
        </w:tabs>
        <w:spacing w:before="23"/>
        <w:rPr>
          <w:rFonts w:ascii="Times New Roman" w:hAnsi="Times New Roman" w:cs="Times New Roman"/>
          <w:b/>
          <w:sz w:val="24"/>
        </w:rPr>
      </w:pPr>
      <w:r>
        <w:rPr>
          <w:rFonts w:ascii="Times New Roman" w:hAnsi="Times New Roman" w:cs="Times New Roman"/>
          <w:b/>
          <w:sz w:val="24"/>
        </w:rPr>
        <w:t>Wellens’</w:t>
      </w:r>
      <w:r>
        <w:rPr>
          <w:rFonts w:ascii="Times New Roman" w:hAnsi="Times New Roman" w:cs="Times New Roman"/>
          <w:b/>
          <w:spacing w:val="-10"/>
          <w:sz w:val="24"/>
        </w:rPr>
        <w:t xml:space="preserve"> </w:t>
      </w:r>
      <w:r>
        <w:rPr>
          <w:rFonts w:ascii="Times New Roman" w:hAnsi="Times New Roman" w:cs="Times New Roman"/>
          <w:b/>
          <w:spacing w:val="-2"/>
          <w:sz w:val="24"/>
        </w:rPr>
        <w:t>Syndrome</w:t>
      </w:r>
    </w:p>
    <w:p w14:paraId="75DCDED5" w14:textId="77777777" w:rsidR="001E6EDB" w:rsidRDefault="001E6EDB" w:rsidP="001E6EDB">
      <w:pPr>
        <w:pStyle w:val="Heading3"/>
        <w:numPr>
          <w:ilvl w:val="0"/>
          <w:numId w:val="1"/>
        </w:numPr>
        <w:tabs>
          <w:tab w:val="left" w:pos="860"/>
        </w:tabs>
        <w:spacing w:before="23"/>
        <w:rPr>
          <w:rFonts w:ascii="Times New Roman" w:hAnsi="Times New Roman" w:cs="Times New Roman"/>
        </w:rPr>
      </w:pPr>
      <w:r>
        <w:rPr>
          <w:rFonts w:ascii="Times New Roman" w:hAnsi="Times New Roman" w:cs="Times New Roman"/>
          <w:spacing w:val="-2"/>
        </w:rPr>
        <w:t>NSTEMI</w:t>
      </w:r>
    </w:p>
    <w:p w14:paraId="355D8837" w14:textId="77777777" w:rsidR="001E6EDB" w:rsidRDefault="001E6EDB" w:rsidP="001E6EDB">
      <w:pPr>
        <w:pStyle w:val="ListParagraph"/>
        <w:numPr>
          <w:ilvl w:val="0"/>
          <w:numId w:val="1"/>
        </w:numPr>
        <w:tabs>
          <w:tab w:val="left" w:pos="860"/>
        </w:tabs>
        <w:spacing w:before="23"/>
        <w:rPr>
          <w:rFonts w:ascii="Times New Roman" w:hAnsi="Times New Roman" w:cs="Times New Roman"/>
          <w:b/>
          <w:sz w:val="24"/>
        </w:rPr>
      </w:pPr>
      <w:proofErr w:type="spellStart"/>
      <w:r>
        <w:rPr>
          <w:rFonts w:ascii="Times New Roman" w:hAnsi="Times New Roman" w:cs="Times New Roman"/>
          <w:b/>
          <w:spacing w:val="-2"/>
          <w:sz w:val="24"/>
        </w:rPr>
        <w:t>Sgarbossa’s</w:t>
      </w:r>
      <w:proofErr w:type="spellEnd"/>
      <w:r>
        <w:rPr>
          <w:rFonts w:ascii="Times New Roman" w:hAnsi="Times New Roman" w:cs="Times New Roman"/>
          <w:b/>
          <w:sz w:val="24"/>
        </w:rPr>
        <w:t xml:space="preserve"> </w:t>
      </w:r>
      <w:r>
        <w:rPr>
          <w:rFonts w:ascii="Times New Roman" w:hAnsi="Times New Roman" w:cs="Times New Roman"/>
          <w:b/>
          <w:spacing w:val="-2"/>
          <w:sz w:val="24"/>
        </w:rPr>
        <w:t>Criteria</w:t>
      </w:r>
    </w:p>
    <w:p w14:paraId="603F831D" w14:textId="77777777" w:rsidR="001E6EDB" w:rsidRDefault="001E6EDB" w:rsidP="001E6EDB">
      <w:pPr>
        <w:pStyle w:val="ListParagraph"/>
        <w:numPr>
          <w:ilvl w:val="0"/>
          <w:numId w:val="1"/>
        </w:numPr>
        <w:tabs>
          <w:tab w:val="left" w:pos="860"/>
        </w:tabs>
        <w:rPr>
          <w:rFonts w:ascii="Times New Roman" w:hAnsi="Times New Roman" w:cs="Times New Roman"/>
          <w:b/>
          <w:sz w:val="24"/>
        </w:rPr>
      </w:pPr>
      <w:proofErr w:type="spellStart"/>
      <w:r>
        <w:rPr>
          <w:rFonts w:ascii="Times New Roman" w:hAnsi="Times New Roman" w:cs="Times New Roman"/>
          <w:b/>
          <w:sz w:val="24"/>
        </w:rPr>
        <w:t>Brugada</w:t>
      </w:r>
      <w:proofErr w:type="spellEnd"/>
      <w:r>
        <w:rPr>
          <w:rFonts w:ascii="Times New Roman" w:hAnsi="Times New Roman" w:cs="Times New Roman"/>
          <w:b/>
          <w:spacing w:val="-7"/>
          <w:sz w:val="24"/>
        </w:rPr>
        <w:t xml:space="preserve"> </w:t>
      </w:r>
      <w:r>
        <w:rPr>
          <w:rFonts w:ascii="Times New Roman" w:hAnsi="Times New Roman" w:cs="Times New Roman"/>
          <w:b/>
          <w:spacing w:val="-2"/>
          <w:sz w:val="24"/>
        </w:rPr>
        <w:t>syndrome</w:t>
      </w:r>
    </w:p>
    <w:p w14:paraId="7F95E744" w14:textId="77777777" w:rsidR="001E6EDB" w:rsidRDefault="001E6EDB" w:rsidP="001E6EDB">
      <w:pPr>
        <w:pStyle w:val="ListParagraph"/>
        <w:numPr>
          <w:ilvl w:val="0"/>
          <w:numId w:val="1"/>
        </w:numPr>
        <w:tabs>
          <w:tab w:val="left" w:pos="860"/>
        </w:tabs>
        <w:spacing w:before="23"/>
        <w:rPr>
          <w:rFonts w:ascii="Times New Roman" w:hAnsi="Times New Roman" w:cs="Times New Roman"/>
          <w:b/>
          <w:sz w:val="24"/>
        </w:rPr>
      </w:pPr>
      <w:r>
        <w:rPr>
          <w:rFonts w:ascii="Times New Roman" w:hAnsi="Times New Roman" w:cs="Times New Roman"/>
          <w:b/>
          <w:sz w:val="24"/>
        </w:rPr>
        <w:t>Reperfusion</w:t>
      </w:r>
      <w:r>
        <w:rPr>
          <w:rFonts w:ascii="Times New Roman" w:hAnsi="Times New Roman" w:cs="Times New Roman"/>
          <w:b/>
          <w:spacing w:val="-9"/>
          <w:sz w:val="24"/>
        </w:rPr>
        <w:t xml:space="preserve"> </w:t>
      </w:r>
      <w:r>
        <w:rPr>
          <w:rFonts w:ascii="Times New Roman" w:hAnsi="Times New Roman" w:cs="Times New Roman"/>
          <w:b/>
          <w:sz w:val="24"/>
        </w:rPr>
        <w:t>related</w:t>
      </w:r>
      <w:r>
        <w:rPr>
          <w:rFonts w:ascii="Times New Roman" w:hAnsi="Times New Roman" w:cs="Times New Roman"/>
          <w:b/>
          <w:spacing w:val="-9"/>
          <w:sz w:val="24"/>
        </w:rPr>
        <w:t xml:space="preserve"> </w:t>
      </w:r>
      <w:r>
        <w:rPr>
          <w:rFonts w:ascii="Times New Roman" w:hAnsi="Times New Roman" w:cs="Times New Roman"/>
          <w:b/>
          <w:sz w:val="24"/>
        </w:rPr>
        <w:t>ECG</w:t>
      </w:r>
      <w:r>
        <w:rPr>
          <w:rFonts w:ascii="Times New Roman" w:hAnsi="Times New Roman" w:cs="Times New Roman"/>
          <w:b/>
          <w:spacing w:val="-9"/>
          <w:sz w:val="24"/>
        </w:rPr>
        <w:t xml:space="preserve"> </w:t>
      </w:r>
      <w:r>
        <w:rPr>
          <w:rFonts w:ascii="Times New Roman" w:hAnsi="Times New Roman" w:cs="Times New Roman"/>
          <w:b/>
          <w:spacing w:val="-2"/>
          <w:sz w:val="24"/>
        </w:rPr>
        <w:t>changes</w:t>
      </w:r>
    </w:p>
    <w:p w14:paraId="14D87AD5" w14:textId="77777777" w:rsidR="001E6EDB" w:rsidRDefault="001E6EDB" w:rsidP="001E6EDB">
      <w:pPr>
        <w:pStyle w:val="BodyText"/>
        <w:spacing w:before="1"/>
        <w:rPr>
          <w:rFonts w:ascii="Times New Roman" w:hAnsi="Times New Roman" w:cs="Times New Roman"/>
          <w:sz w:val="13"/>
        </w:rPr>
      </w:pPr>
      <w:r>
        <w:rPr>
          <w:rFonts w:ascii="Times New Roman" w:hAnsi="Times New Roman" w:cs="Times New Roman"/>
          <w:noProof/>
        </w:rPr>
        <w:lastRenderedPageBreak/>
        <w:drawing>
          <wp:anchor distT="0" distB="0" distL="0" distR="0" simplePos="0" relativeHeight="251650048" behindDoc="1" locked="0" layoutInCell="1" allowOverlap="1" wp14:anchorId="383854E2" wp14:editId="641D37F8">
            <wp:simplePos x="0" y="0"/>
            <wp:positionH relativeFrom="page">
              <wp:posOffset>914400</wp:posOffset>
            </wp:positionH>
            <wp:positionV relativeFrom="paragraph">
              <wp:posOffset>116205</wp:posOffset>
            </wp:positionV>
            <wp:extent cx="3691255" cy="2437765"/>
            <wp:effectExtent l="0" t="0" r="0" b="0"/>
            <wp:wrapTopAndBottom/>
            <wp:docPr id="1" name="Image 1" descr="ECG Guide for Surgeons | Epomedicine"/>
            <wp:cNvGraphicFramePr/>
            <a:graphic xmlns:a="http://schemas.openxmlformats.org/drawingml/2006/main">
              <a:graphicData uri="http://schemas.openxmlformats.org/drawingml/2006/picture">
                <pic:pic xmlns:pic="http://schemas.openxmlformats.org/drawingml/2006/picture">
                  <pic:nvPicPr>
                    <pic:cNvPr id="1" name="Image 1" descr="ECG Guide for Surgeons | Epomedicine"/>
                    <pic:cNvPicPr/>
                  </pic:nvPicPr>
                  <pic:blipFill>
                    <a:blip r:embed="rId8" cstate="print"/>
                    <a:stretch>
                      <a:fillRect/>
                    </a:stretch>
                  </pic:blipFill>
                  <pic:spPr>
                    <a:xfrm>
                      <a:off x="0" y="0"/>
                      <a:ext cx="3690946" cy="2438019"/>
                    </a:xfrm>
                    <a:prstGeom prst="rect">
                      <a:avLst/>
                    </a:prstGeom>
                  </pic:spPr>
                </pic:pic>
              </a:graphicData>
            </a:graphic>
          </wp:anchor>
        </w:drawing>
      </w:r>
    </w:p>
    <w:p w14:paraId="4FECE77D" w14:textId="77777777" w:rsidR="001E6EDB" w:rsidRDefault="001E6EDB" w:rsidP="001E6EDB">
      <w:pPr>
        <w:spacing w:before="184"/>
        <w:ind w:left="5" w:right="219"/>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2"/>
          <w:sz w:val="24"/>
        </w:rPr>
        <w:t xml:space="preserve"> </w:t>
      </w:r>
      <w:r>
        <w:rPr>
          <w:rFonts w:ascii="Times New Roman" w:hAnsi="Times New Roman" w:cs="Times New Roman"/>
          <w:sz w:val="24"/>
        </w:rPr>
        <w:t>1</w:t>
      </w:r>
      <w:r>
        <w:rPr>
          <w:rFonts w:ascii="Times New Roman" w:hAnsi="Times New Roman" w:cs="Times New Roman"/>
          <w:sz w:val="24"/>
          <w:vertAlign w:val="superscript"/>
          <w:lang w:val="en-IN"/>
        </w:rPr>
        <w:t>1,2</w:t>
      </w:r>
      <w:r>
        <w:rPr>
          <w:rFonts w:ascii="Times New Roman" w:hAnsi="Times New Roman" w:cs="Times New Roman"/>
          <w:spacing w:val="-1"/>
          <w:sz w:val="24"/>
        </w:rPr>
        <w:t xml:space="preserve"> </w:t>
      </w:r>
      <w:r>
        <w:rPr>
          <w:rFonts w:ascii="Times New Roman" w:hAnsi="Times New Roman" w:cs="Times New Roman"/>
          <w:sz w:val="24"/>
        </w:rPr>
        <w:t>NORMAL</w:t>
      </w:r>
      <w:r>
        <w:rPr>
          <w:rFonts w:ascii="Times New Roman" w:hAnsi="Times New Roman" w:cs="Times New Roman"/>
          <w:spacing w:val="-1"/>
          <w:sz w:val="24"/>
        </w:rPr>
        <w:t xml:space="preserve"> </w:t>
      </w:r>
      <w:r>
        <w:rPr>
          <w:rFonts w:ascii="Times New Roman" w:hAnsi="Times New Roman" w:cs="Times New Roman"/>
          <w:spacing w:val="-5"/>
          <w:sz w:val="24"/>
        </w:rPr>
        <w:t>ECG</w:t>
      </w:r>
    </w:p>
    <w:p w14:paraId="4E798365" w14:textId="77777777" w:rsidR="001E6EDB" w:rsidRDefault="001E6EDB" w:rsidP="001E6EDB">
      <w:pPr>
        <w:rPr>
          <w:rFonts w:ascii="Times New Roman" w:hAnsi="Times New Roman" w:cs="Times New Roman"/>
          <w:sz w:val="24"/>
        </w:rPr>
        <w:sectPr w:rsidR="001E6EDB" w:rsidSect="001E6EDB">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20" w:right="1080" w:bottom="280" w:left="1300" w:header="720" w:footer="720" w:gutter="0"/>
          <w:cols w:space="720"/>
        </w:sectPr>
      </w:pPr>
    </w:p>
    <w:p w14:paraId="26B2A37E" w14:textId="77777777" w:rsidR="001E6EDB" w:rsidRDefault="001E6EDB" w:rsidP="001E6EDB">
      <w:pPr>
        <w:pStyle w:val="Heading2"/>
        <w:spacing w:before="20"/>
        <w:ind w:left="0"/>
        <w:rPr>
          <w:rFonts w:ascii="Times New Roman" w:hAnsi="Times New Roman" w:cs="Times New Roman"/>
        </w:rPr>
      </w:pPr>
      <w:r>
        <w:rPr>
          <w:rFonts w:ascii="Times New Roman" w:hAnsi="Times New Roman" w:cs="Times New Roman"/>
        </w:rPr>
        <w:lastRenderedPageBreak/>
        <w:t>14</w:t>
      </w:r>
      <w:r>
        <w:rPr>
          <w:rFonts w:ascii="Times New Roman" w:hAnsi="Times New Roman" w:cs="Times New Roman"/>
          <w:spacing w:val="-10"/>
        </w:rPr>
        <w:t xml:space="preserve"> </w:t>
      </w:r>
      <w:r>
        <w:rPr>
          <w:rFonts w:ascii="Times New Roman" w:hAnsi="Times New Roman" w:cs="Times New Roman"/>
        </w:rPr>
        <w:t>Features</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8"/>
        </w:rPr>
        <w:t xml:space="preserve"> </w:t>
      </w:r>
      <w:r>
        <w:rPr>
          <w:rFonts w:ascii="Times New Roman" w:hAnsi="Times New Roman" w:cs="Times New Roman"/>
        </w:rPr>
        <w:t>analyze</w:t>
      </w:r>
      <w:r>
        <w:rPr>
          <w:rFonts w:ascii="Times New Roman" w:hAnsi="Times New Roman" w:cs="Times New Roman"/>
          <w:spacing w:val="-7"/>
        </w:rPr>
        <w:t xml:space="preserve"> </w:t>
      </w:r>
      <w:r>
        <w:rPr>
          <w:rFonts w:ascii="Times New Roman" w:hAnsi="Times New Roman" w:cs="Times New Roman"/>
        </w:rPr>
        <w:t>on</w:t>
      </w:r>
      <w:r>
        <w:rPr>
          <w:rFonts w:ascii="Times New Roman" w:hAnsi="Times New Roman" w:cs="Times New Roman"/>
          <w:spacing w:val="-7"/>
        </w:rPr>
        <w:t xml:space="preserve"> </w:t>
      </w:r>
      <w:r>
        <w:rPr>
          <w:rFonts w:ascii="Times New Roman" w:hAnsi="Times New Roman" w:cs="Times New Roman"/>
          <w:spacing w:val="-5"/>
        </w:rPr>
        <w:t>ECG</w:t>
      </w:r>
    </w:p>
    <w:p w14:paraId="2E36DE88" w14:textId="77777777" w:rsidR="001E6EDB" w:rsidRDefault="001E6EDB" w:rsidP="001E6EDB">
      <w:pPr>
        <w:pStyle w:val="ListParagraph"/>
        <w:numPr>
          <w:ilvl w:val="0"/>
          <w:numId w:val="2"/>
        </w:numPr>
        <w:tabs>
          <w:tab w:val="left" w:pos="859"/>
        </w:tabs>
        <w:spacing w:before="186"/>
        <w:ind w:left="859" w:hanging="359"/>
        <w:rPr>
          <w:rFonts w:ascii="Times New Roman" w:hAnsi="Times New Roman" w:cs="Times New Roman"/>
          <w:sz w:val="24"/>
        </w:rPr>
      </w:pPr>
      <w:r>
        <w:rPr>
          <w:rFonts w:ascii="Times New Roman" w:hAnsi="Times New Roman" w:cs="Times New Roman"/>
          <w:spacing w:val="-2"/>
          <w:sz w:val="24"/>
        </w:rPr>
        <w:t>Standardization</w:t>
      </w:r>
    </w:p>
    <w:p w14:paraId="0A03E55F" w14:textId="77777777" w:rsidR="001E6EDB" w:rsidRDefault="001E6EDB" w:rsidP="001E6EDB">
      <w:pPr>
        <w:pStyle w:val="ListParagraph"/>
        <w:numPr>
          <w:ilvl w:val="0"/>
          <w:numId w:val="2"/>
        </w:numPr>
        <w:tabs>
          <w:tab w:val="left" w:pos="859"/>
        </w:tabs>
        <w:ind w:left="859" w:hanging="359"/>
        <w:rPr>
          <w:rFonts w:ascii="Times New Roman" w:hAnsi="Times New Roman" w:cs="Times New Roman"/>
          <w:sz w:val="24"/>
        </w:rPr>
      </w:pPr>
      <w:r>
        <w:rPr>
          <w:rFonts w:ascii="Times New Roman" w:hAnsi="Times New Roman" w:cs="Times New Roman"/>
          <w:sz w:val="24"/>
        </w:rPr>
        <w:t>Heart</w:t>
      </w:r>
      <w:r>
        <w:rPr>
          <w:rFonts w:ascii="Times New Roman" w:hAnsi="Times New Roman" w:cs="Times New Roman"/>
          <w:spacing w:val="-7"/>
          <w:sz w:val="24"/>
        </w:rPr>
        <w:t xml:space="preserve"> </w:t>
      </w:r>
      <w:proofErr w:type="gramStart"/>
      <w:r>
        <w:rPr>
          <w:rFonts w:ascii="Times New Roman" w:hAnsi="Times New Roman" w:cs="Times New Roman"/>
          <w:sz w:val="24"/>
        </w:rPr>
        <w:t>rate</w:t>
      </w:r>
      <w:r>
        <w:rPr>
          <w:rFonts w:ascii="Times New Roman" w:hAnsi="Times New Roman" w:cs="Times New Roman"/>
          <w:spacing w:val="-3"/>
          <w:sz w:val="24"/>
        </w:rPr>
        <w:t xml:space="preserve"> </w:t>
      </w:r>
      <w:r>
        <w:rPr>
          <w:rFonts w:ascii="Times New Roman" w:hAnsi="Times New Roman" w:cs="Times New Roman"/>
          <w:sz w:val="24"/>
        </w:rPr>
        <w:t>:</w:t>
      </w:r>
      <w:proofErr w:type="gramEnd"/>
      <w:r>
        <w:rPr>
          <w:rFonts w:ascii="Times New Roman" w:hAnsi="Times New Roman" w:cs="Times New Roman"/>
          <w:spacing w:val="-3"/>
          <w:sz w:val="24"/>
        </w:rPr>
        <w:t xml:space="preserve"> </w:t>
      </w:r>
      <w:r>
        <w:rPr>
          <w:rFonts w:ascii="Times New Roman" w:hAnsi="Times New Roman" w:cs="Times New Roman"/>
          <w:sz w:val="24"/>
        </w:rPr>
        <w:t>atrial</w:t>
      </w:r>
      <w:r>
        <w:rPr>
          <w:rFonts w:ascii="Times New Roman" w:hAnsi="Times New Roman" w:cs="Times New Roman"/>
          <w:spacing w:val="-3"/>
          <w:sz w:val="24"/>
        </w:rPr>
        <w:t xml:space="preserve"> </w:t>
      </w:r>
      <w:r>
        <w:rPr>
          <w:rFonts w:ascii="Times New Roman" w:hAnsi="Times New Roman" w:cs="Times New Roman"/>
          <w:sz w:val="24"/>
        </w:rPr>
        <w:t>and</w:t>
      </w:r>
      <w:r>
        <w:rPr>
          <w:rFonts w:ascii="Times New Roman" w:hAnsi="Times New Roman" w:cs="Times New Roman"/>
          <w:spacing w:val="-5"/>
          <w:sz w:val="24"/>
        </w:rPr>
        <w:t xml:space="preserve"> </w:t>
      </w:r>
      <w:r>
        <w:rPr>
          <w:rFonts w:ascii="Times New Roman" w:hAnsi="Times New Roman" w:cs="Times New Roman"/>
          <w:sz w:val="24"/>
        </w:rPr>
        <w:t>ventricular</w:t>
      </w:r>
      <w:r>
        <w:rPr>
          <w:rFonts w:ascii="Times New Roman" w:hAnsi="Times New Roman" w:cs="Times New Roman"/>
          <w:spacing w:val="-3"/>
          <w:sz w:val="24"/>
        </w:rPr>
        <w:t xml:space="preserve"> </w:t>
      </w:r>
      <w:r>
        <w:rPr>
          <w:rFonts w:ascii="Times New Roman" w:hAnsi="Times New Roman" w:cs="Times New Roman"/>
          <w:sz w:val="24"/>
        </w:rPr>
        <w:t>if</w:t>
      </w:r>
      <w:r>
        <w:rPr>
          <w:rFonts w:ascii="Times New Roman" w:hAnsi="Times New Roman" w:cs="Times New Roman"/>
          <w:spacing w:val="-4"/>
          <w:sz w:val="24"/>
        </w:rPr>
        <w:t xml:space="preserve"> </w:t>
      </w:r>
      <w:r>
        <w:rPr>
          <w:rFonts w:ascii="Times New Roman" w:hAnsi="Times New Roman" w:cs="Times New Roman"/>
          <w:sz w:val="24"/>
        </w:rPr>
        <w:t>not</w:t>
      </w:r>
      <w:r>
        <w:rPr>
          <w:rFonts w:ascii="Times New Roman" w:hAnsi="Times New Roman" w:cs="Times New Roman"/>
          <w:spacing w:val="-4"/>
          <w:sz w:val="24"/>
        </w:rPr>
        <w:t xml:space="preserve"> </w:t>
      </w:r>
      <w:r>
        <w:rPr>
          <w:rFonts w:ascii="Times New Roman" w:hAnsi="Times New Roman" w:cs="Times New Roman"/>
          <w:sz w:val="24"/>
        </w:rPr>
        <w:t>the</w:t>
      </w:r>
      <w:r>
        <w:rPr>
          <w:rFonts w:ascii="Times New Roman" w:hAnsi="Times New Roman" w:cs="Times New Roman"/>
          <w:spacing w:val="-3"/>
          <w:sz w:val="24"/>
        </w:rPr>
        <w:t xml:space="preserve"> </w:t>
      </w:r>
      <w:r>
        <w:rPr>
          <w:rFonts w:ascii="Times New Roman" w:hAnsi="Times New Roman" w:cs="Times New Roman"/>
          <w:spacing w:val="-4"/>
          <w:sz w:val="24"/>
        </w:rPr>
        <w:t>same</w:t>
      </w:r>
    </w:p>
    <w:p w14:paraId="52831872" w14:textId="77777777" w:rsidR="001E6EDB" w:rsidRDefault="001E6EDB" w:rsidP="001E6EDB">
      <w:pPr>
        <w:pStyle w:val="ListParagraph"/>
        <w:numPr>
          <w:ilvl w:val="0"/>
          <w:numId w:val="2"/>
        </w:numPr>
        <w:tabs>
          <w:tab w:val="left" w:pos="859"/>
        </w:tabs>
        <w:spacing w:before="23"/>
        <w:ind w:left="859" w:hanging="359"/>
        <w:rPr>
          <w:rFonts w:ascii="Times New Roman" w:hAnsi="Times New Roman" w:cs="Times New Roman"/>
          <w:sz w:val="24"/>
        </w:rPr>
      </w:pPr>
      <w:r>
        <w:rPr>
          <w:rFonts w:ascii="Times New Roman" w:hAnsi="Times New Roman" w:cs="Times New Roman"/>
          <w:sz w:val="24"/>
        </w:rPr>
        <w:t>Rhythm/</w:t>
      </w:r>
      <w:r>
        <w:rPr>
          <w:rFonts w:ascii="Times New Roman" w:hAnsi="Times New Roman" w:cs="Times New Roman"/>
          <w:spacing w:val="-10"/>
          <w:sz w:val="24"/>
        </w:rPr>
        <w:t xml:space="preserve"> </w:t>
      </w:r>
      <w:r>
        <w:rPr>
          <w:rFonts w:ascii="Times New Roman" w:hAnsi="Times New Roman" w:cs="Times New Roman"/>
          <w:sz w:val="24"/>
        </w:rPr>
        <w:t>AV</w:t>
      </w:r>
      <w:r>
        <w:rPr>
          <w:rFonts w:ascii="Times New Roman" w:hAnsi="Times New Roman" w:cs="Times New Roman"/>
          <w:spacing w:val="-8"/>
          <w:sz w:val="24"/>
        </w:rPr>
        <w:t xml:space="preserve"> </w:t>
      </w:r>
      <w:r>
        <w:rPr>
          <w:rFonts w:ascii="Times New Roman" w:hAnsi="Times New Roman" w:cs="Times New Roman"/>
          <w:spacing w:val="-2"/>
          <w:sz w:val="24"/>
        </w:rPr>
        <w:t>conduction</w:t>
      </w:r>
    </w:p>
    <w:p w14:paraId="0A4DAA54" w14:textId="77777777" w:rsidR="001E6EDB" w:rsidRDefault="001E6EDB" w:rsidP="001E6EDB">
      <w:pPr>
        <w:pStyle w:val="ListParagraph"/>
        <w:numPr>
          <w:ilvl w:val="0"/>
          <w:numId w:val="2"/>
        </w:numPr>
        <w:tabs>
          <w:tab w:val="left" w:pos="859"/>
        </w:tabs>
        <w:ind w:left="859" w:hanging="359"/>
        <w:rPr>
          <w:rFonts w:ascii="Times New Roman" w:hAnsi="Times New Roman" w:cs="Times New Roman"/>
          <w:sz w:val="24"/>
        </w:rPr>
      </w:pPr>
      <w:r>
        <w:rPr>
          <w:rFonts w:ascii="Times New Roman" w:hAnsi="Times New Roman" w:cs="Times New Roman"/>
          <w:sz w:val="24"/>
        </w:rPr>
        <w:t>PR</w:t>
      </w:r>
      <w:r>
        <w:rPr>
          <w:rFonts w:ascii="Times New Roman" w:hAnsi="Times New Roman" w:cs="Times New Roman"/>
          <w:spacing w:val="-6"/>
          <w:sz w:val="24"/>
        </w:rPr>
        <w:t xml:space="preserve"> </w:t>
      </w:r>
      <w:r>
        <w:rPr>
          <w:rFonts w:ascii="Times New Roman" w:hAnsi="Times New Roman" w:cs="Times New Roman"/>
          <w:sz w:val="24"/>
        </w:rPr>
        <w:t>(AV)</w:t>
      </w:r>
      <w:r>
        <w:rPr>
          <w:rFonts w:ascii="Times New Roman" w:hAnsi="Times New Roman" w:cs="Times New Roman"/>
          <w:spacing w:val="-5"/>
          <w:sz w:val="24"/>
        </w:rPr>
        <w:t xml:space="preserve"> </w:t>
      </w:r>
      <w:r>
        <w:rPr>
          <w:rFonts w:ascii="Times New Roman" w:hAnsi="Times New Roman" w:cs="Times New Roman"/>
          <w:spacing w:val="-2"/>
          <w:sz w:val="24"/>
        </w:rPr>
        <w:t>interval</w:t>
      </w:r>
    </w:p>
    <w:p w14:paraId="608C14FB" w14:textId="77777777" w:rsidR="001E6EDB" w:rsidRDefault="001E6EDB" w:rsidP="001E6EDB">
      <w:pPr>
        <w:pStyle w:val="ListParagraph"/>
        <w:numPr>
          <w:ilvl w:val="0"/>
          <w:numId w:val="2"/>
        </w:numPr>
        <w:tabs>
          <w:tab w:val="left" w:pos="859"/>
        </w:tabs>
        <w:spacing w:before="22"/>
        <w:ind w:left="859" w:hanging="359"/>
        <w:rPr>
          <w:rFonts w:ascii="Times New Roman" w:hAnsi="Times New Roman" w:cs="Times New Roman"/>
          <w:sz w:val="24"/>
        </w:rPr>
      </w:pPr>
      <w:r>
        <w:rPr>
          <w:rFonts w:ascii="Times New Roman" w:hAnsi="Times New Roman" w:cs="Times New Roman"/>
          <w:sz w:val="24"/>
        </w:rPr>
        <w:t>QRS</w:t>
      </w:r>
      <w:r>
        <w:rPr>
          <w:rFonts w:ascii="Times New Roman" w:hAnsi="Times New Roman" w:cs="Times New Roman"/>
          <w:spacing w:val="-6"/>
          <w:sz w:val="24"/>
        </w:rPr>
        <w:t xml:space="preserve"> </w:t>
      </w:r>
      <w:r>
        <w:rPr>
          <w:rFonts w:ascii="Times New Roman" w:hAnsi="Times New Roman" w:cs="Times New Roman"/>
          <w:sz w:val="24"/>
        </w:rPr>
        <w:t>Complex</w:t>
      </w:r>
      <w:r>
        <w:rPr>
          <w:rFonts w:ascii="Times New Roman" w:hAnsi="Times New Roman" w:cs="Times New Roman"/>
          <w:spacing w:val="-5"/>
          <w:sz w:val="24"/>
        </w:rPr>
        <w:t xml:space="preserve"> </w:t>
      </w:r>
      <w:r>
        <w:rPr>
          <w:rFonts w:ascii="Times New Roman" w:hAnsi="Times New Roman" w:cs="Times New Roman"/>
          <w:spacing w:val="-2"/>
          <w:sz w:val="24"/>
        </w:rPr>
        <w:t>(Width)</w:t>
      </w:r>
    </w:p>
    <w:p w14:paraId="790DD16C" w14:textId="77777777" w:rsidR="001E6EDB" w:rsidRDefault="001E6EDB" w:rsidP="001E6EDB">
      <w:pPr>
        <w:pStyle w:val="ListParagraph"/>
        <w:numPr>
          <w:ilvl w:val="0"/>
          <w:numId w:val="2"/>
        </w:numPr>
        <w:tabs>
          <w:tab w:val="left" w:pos="859"/>
        </w:tabs>
        <w:ind w:left="859" w:hanging="359"/>
        <w:rPr>
          <w:rFonts w:ascii="Times New Roman" w:hAnsi="Times New Roman" w:cs="Times New Roman"/>
          <w:sz w:val="24"/>
        </w:rPr>
      </w:pPr>
      <w:r>
        <w:rPr>
          <w:rFonts w:ascii="Times New Roman" w:hAnsi="Times New Roman" w:cs="Times New Roman"/>
          <w:spacing w:val="-7"/>
          <w:sz w:val="24"/>
        </w:rPr>
        <w:t>QT/QTc</w:t>
      </w:r>
      <w:r>
        <w:rPr>
          <w:rFonts w:ascii="Times New Roman" w:hAnsi="Times New Roman" w:cs="Times New Roman"/>
          <w:spacing w:val="-3"/>
          <w:sz w:val="24"/>
        </w:rPr>
        <w:t xml:space="preserve"> </w:t>
      </w:r>
      <w:r>
        <w:rPr>
          <w:rFonts w:ascii="Times New Roman" w:hAnsi="Times New Roman" w:cs="Times New Roman"/>
          <w:spacing w:val="-2"/>
          <w:sz w:val="24"/>
        </w:rPr>
        <w:t>intervals</w:t>
      </w:r>
    </w:p>
    <w:p w14:paraId="2228202F" w14:textId="77777777" w:rsidR="001E6EDB" w:rsidRDefault="001E6EDB" w:rsidP="001E6EDB">
      <w:pPr>
        <w:pStyle w:val="ListParagraph"/>
        <w:numPr>
          <w:ilvl w:val="0"/>
          <w:numId w:val="2"/>
        </w:numPr>
        <w:tabs>
          <w:tab w:val="left" w:pos="859"/>
        </w:tabs>
        <w:spacing w:before="23"/>
        <w:ind w:left="859" w:hanging="359"/>
        <w:rPr>
          <w:rFonts w:ascii="Times New Roman" w:hAnsi="Times New Roman" w:cs="Times New Roman"/>
          <w:sz w:val="24"/>
        </w:rPr>
      </w:pPr>
      <w:r>
        <w:rPr>
          <w:rFonts w:ascii="Times New Roman" w:hAnsi="Times New Roman" w:cs="Times New Roman"/>
          <w:sz w:val="24"/>
        </w:rPr>
        <w:t>QRS</w:t>
      </w:r>
      <w:r>
        <w:rPr>
          <w:rFonts w:ascii="Times New Roman" w:hAnsi="Times New Roman" w:cs="Times New Roman"/>
          <w:spacing w:val="-4"/>
          <w:sz w:val="24"/>
        </w:rPr>
        <w:t xml:space="preserve"> axis</w:t>
      </w:r>
    </w:p>
    <w:p w14:paraId="78677FF7" w14:textId="77777777" w:rsidR="001E6EDB" w:rsidRDefault="001E6EDB" w:rsidP="001E6EDB">
      <w:pPr>
        <w:pStyle w:val="ListParagraph"/>
        <w:numPr>
          <w:ilvl w:val="0"/>
          <w:numId w:val="2"/>
        </w:numPr>
        <w:tabs>
          <w:tab w:val="left" w:pos="859"/>
        </w:tabs>
        <w:spacing w:before="22"/>
        <w:ind w:left="859" w:hanging="359"/>
        <w:rPr>
          <w:rFonts w:ascii="Times New Roman" w:hAnsi="Times New Roman" w:cs="Times New Roman"/>
          <w:sz w:val="24"/>
        </w:rPr>
      </w:pPr>
      <w:r>
        <w:rPr>
          <w:rFonts w:ascii="Times New Roman" w:hAnsi="Times New Roman" w:cs="Times New Roman"/>
          <w:sz w:val="24"/>
        </w:rPr>
        <w:t>P</w:t>
      </w:r>
      <w:r>
        <w:rPr>
          <w:rFonts w:ascii="Times New Roman" w:hAnsi="Times New Roman" w:cs="Times New Roman"/>
          <w:spacing w:val="-5"/>
          <w:sz w:val="24"/>
        </w:rPr>
        <w:t xml:space="preserve"> </w:t>
      </w:r>
      <w:r>
        <w:rPr>
          <w:rFonts w:ascii="Times New Roman" w:hAnsi="Times New Roman" w:cs="Times New Roman"/>
          <w:sz w:val="24"/>
        </w:rPr>
        <w:t>waves</w:t>
      </w:r>
      <w:r>
        <w:rPr>
          <w:rFonts w:ascii="Times New Roman" w:hAnsi="Times New Roman" w:cs="Times New Roman"/>
          <w:spacing w:val="-5"/>
          <w:sz w:val="24"/>
        </w:rPr>
        <w:t xml:space="preserve"> </w:t>
      </w:r>
      <w:r>
        <w:rPr>
          <w:rFonts w:ascii="Times New Roman" w:hAnsi="Times New Roman" w:cs="Times New Roman"/>
          <w:sz w:val="24"/>
        </w:rPr>
        <w:t>(width,</w:t>
      </w:r>
      <w:r>
        <w:rPr>
          <w:rFonts w:ascii="Times New Roman" w:hAnsi="Times New Roman" w:cs="Times New Roman"/>
          <w:spacing w:val="-4"/>
          <w:sz w:val="24"/>
        </w:rPr>
        <w:t xml:space="preserve"> </w:t>
      </w:r>
      <w:proofErr w:type="gramStart"/>
      <w:r>
        <w:rPr>
          <w:rFonts w:ascii="Times New Roman" w:hAnsi="Times New Roman" w:cs="Times New Roman"/>
          <w:sz w:val="24"/>
        </w:rPr>
        <w:t>amplitude</w:t>
      </w:r>
      <w:r>
        <w:rPr>
          <w:rFonts w:ascii="Times New Roman" w:hAnsi="Times New Roman" w:cs="Times New Roman"/>
          <w:spacing w:val="-5"/>
          <w:sz w:val="24"/>
        </w:rPr>
        <w:t xml:space="preserve"> </w:t>
      </w:r>
      <w:r>
        <w:rPr>
          <w:rFonts w:ascii="Times New Roman" w:hAnsi="Times New Roman" w:cs="Times New Roman"/>
          <w:sz w:val="24"/>
        </w:rPr>
        <w:t>,</w:t>
      </w:r>
      <w:proofErr w:type="gramEnd"/>
      <w:r>
        <w:rPr>
          <w:rFonts w:ascii="Times New Roman" w:hAnsi="Times New Roman" w:cs="Times New Roman"/>
          <w:spacing w:val="-4"/>
          <w:sz w:val="24"/>
        </w:rPr>
        <w:t xml:space="preserve"> </w:t>
      </w:r>
      <w:r>
        <w:rPr>
          <w:rFonts w:ascii="Times New Roman" w:hAnsi="Times New Roman" w:cs="Times New Roman"/>
          <w:spacing w:val="-2"/>
          <w:sz w:val="24"/>
        </w:rPr>
        <w:t>shape)</w:t>
      </w:r>
    </w:p>
    <w:p w14:paraId="35A51F37" w14:textId="77777777" w:rsidR="001E6EDB" w:rsidRDefault="001E6EDB" w:rsidP="001E6EDB">
      <w:pPr>
        <w:pStyle w:val="ListParagraph"/>
        <w:numPr>
          <w:ilvl w:val="0"/>
          <w:numId w:val="2"/>
        </w:numPr>
        <w:tabs>
          <w:tab w:val="left" w:pos="859"/>
        </w:tabs>
        <w:ind w:left="859" w:hanging="359"/>
        <w:rPr>
          <w:rFonts w:ascii="Times New Roman" w:hAnsi="Times New Roman" w:cs="Times New Roman"/>
          <w:sz w:val="24"/>
        </w:rPr>
      </w:pPr>
      <w:r>
        <w:rPr>
          <w:rFonts w:ascii="Times New Roman" w:hAnsi="Times New Roman" w:cs="Times New Roman"/>
          <w:sz w:val="24"/>
        </w:rPr>
        <w:t>QRS</w:t>
      </w:r>
      <w:r>
        <w:rPr>
          <w:rFonts w:ascii="Times New Roman" w:hAnsi="Times New Roman" w:cs="Times New Roman"/>
          <w:spacing w:val="-3"/>
          <w:sz w:val="24"/>
        </w:rPr>
        <w:t xml:space="preserve"> </w:t>
      </w:r>
      <w:r>
        <w:rPr>
          <w:rFonts w:ascii="Times New Roman" w:hAnsi="Times New Roman" w:cs="Times New Roman"/>
          <w:sz w:val="24"/>
        </w:rPr>
        <w:t>voltages:</w:t>
      </w:r>
      <w:r>
        <w:rPr>
          <w:rFonts w:ascii="Times New Roman" w:hAnsi="Times New Roman" w:cs="Times New Roman"/>
          <w:spacing w:val="-2"/>
          <w:sz w:val="24"/>
        </w:rPr>
        <w:t xml:space="preserve"> </w:t>
      </w:r>
      <w:proofErr w:type="gramStart"/>
      <w:r>
        <w:rPr>
          <w:rFonts w:ascii="Times New Roman" w:hAnsi="Times New Roman" w:cs="Times New Roman"/>
          <w:sz w:val="24"/>
        </w:rPr>
        <w:t>normal</w:t>
      </w:r>
      <w:r>
        <w:rPr>
          <w:rFonts w:ascii="Times New Roman" w:hAnsi="Times New Roman" w:cs="Times New Roman"/>
          <w:spacing w:val="48"/>
          <w:sz w:val="24"/>
        </w:rPr>
        <w:t xml:space="preserve"> </w:t>
      </w:r>
      <w:r>
        <w:rPr>
          <w:rFonts w:ascii="Times New Roman" w:hAnsi="Times New Roman" w:cs="Times New Roman"/>
          <w:sz w:val="24"/>
        </w:rPr>
        <w:t>,</w:t>
      </w:r>
      <w:proofErr w:type="gramEnd"/>
      <w:r>
        <w:rPr>
          <w:rFonts w:ascii="Times New Roman" w:hAnsi="Times New Roman" w:cs="Times New Roman"/>
          <w:spacing w:val="-2"/>
          <w:sz w:val="24"/>
        </w:rPr>
        <w:t xml:space="preserve"> </w:t>
      </w:r>
      <w:r>
        <w:rPr>
          <w:rFonts w:ascii="Times New Roman" w:hAnsi="Times New Roman" w:cs="Times New Roman"/>
          <w:sz w:val="24"/>
        </w:rPr>
        <w:t>high</w:t>
      </w:r>
      <w:r>
        <w:rPr>
          <w:rFonts w:ascii="Times New Roman" w:hAnsi="Times New Roman" w:cs="Times New Roman"/>
          <w:spacing w:val="-2"/>
          <w:sz w:val="24"/>
        </w:rPr>
        <w:t xml:space="preserve"> </w:t>
      </w:r>
      <w:r>
        <w:rPr>
          <w:rFonts w:ascii="Times New Roman" w:hAnsi="Times New Roman" w:cs="Times New Roman"/>
          <w:sz w:val="24"/>
        </w:rPr>
        <w:t>or</w:t>
      </w:r>
      <w:r>
        <w:rPr>
          <w:rFonts w:ascii="Times New Roman" w:hAnsi="Times New Roman" w:cs="Times New Roman"/>
          <w:spacing w:val="-3"/>
          <w:sz w:val="24"/>
        </w:rPr>
        <w:t xml:space="preserve"> </w:t>
      </w:r>
      <w:r>
        <w:rPr>
          <w:rFonts w:ascii="Times New Roman" w:hAnsi="Times New Roman" w:cs="Times New Roman"/>
          <w:spacing w:val="-5"/>
          <w:sz w:val="24"/>
        </w:rPr>
        <w:t>low</w:t>
      </w:r>
    </w:p>
    <w:p w14:paraId="1AAB5DD2" w14:textId="77777777" w:rsidR="001E6EDB" w:rsidRDefault="001E6EDB" w:rsidP="001E6EDB">
      <w:pPr>
        <w:pStyle w:val="ListParagraph"/>
        <w:numPr>
          <w:ilvl w:val="0"/>
          <w:numId w:val="2"/>
        </w:numPr>
        <w:tabs>
          <w:tab w:val="left" w:pos="913"/>
        </w:tabs>
        <w:ind w:left="913" w:hanging="413"/>
        <w:rPr>
          <w:rFonts w:ascii="Times New Roman" w:hAnsi="Times New Roman" w:cs="Times New Roman"/>
          <w:sz w:val="24"/>
        </w:rPr>
      </w:pPr>
      <w:r>
        <w:rPr>
          <w:rFonts w:ascii="Times New Roman" w:hAnsi="Times New Roman" w:cs="Times New Roman"/>
          <w:sz w:val="24"/>
        </w:rPr>
        <w:t>R</w:t>
      </w:r>
      <w:r>
        <w:rPr>
          <w:rFonts w:ascii="Times New Roman" w:hAnsi="Times New Roman" w:cs="Times New Roman"/>
          <w:spacing w:val="-11"/>
          <w:sz w:val="24"/>
        </w:rPr>
        <w:t xml:space="preserve"> </w:t>
      </w:r>
      <w:r>
        <w:rPr>
          <w:rFonts w:ascii="Times New Roman" w:hAnsi="Times New Roman" w:cs="Times New Roman"/>
          <w:sz w:val="24"/>
        </w:rPr>
        <w:t>wave</w:t>
      </w:r>
      <w:r>
        <w:rPr>
          <w:rFonts w:ascii="Times New Roman" w:hAnsi="Times New Roman" w:cs="Times New Roman"/>
          <w:spacing w:val="-6"/>
          <w:sz w:val="24"/>
        </w:rPr>
        <w:t xml:space="preserve"> </w:t>
      </w:r>
      <w:r>
        <w:rPr>
          <w:rFonts w:ascii="Times New Roman" w:hAnsi="Times New Roman" w:cs="Times New Roman"/>
          <w:sz w:val="24"/>
        </w:rPr>
        <w:t>progression</w:t>
      </w:r>
      <w:r>
        <w:rPr>
          <w:rFonts w:ascii="Times New Roman" w:hAnsi="Times New Roman" w:cs="Times New Roman"/>
          <w:spacing w:val="-6"/>
          <w:sz w:val="24"/>
        </w:rPr>
        <w:t xml:space="preserve"> </w:t>
      </w:r>
      <w:r>
        <w:rPr>
          <w:rFonts w:ascii="Times New Roman" w:hAnsi="Times New Roman" w:cs="Times New Roman"/>
          <w:sz w:val="24"/>
        </w:rPr>
        <w:t>in</w:t>
      </w:r>
      <w:r>
        <w:rPr>
          <w:rFonts w:ascii="Times New Roman" w:hAnsi="Times New Roman" w:cs="Times New Roman"/>
          <w:spacing w:val="-6"/>
          <w:sz w:val="24"/>
        </w:rPr>
        <w:t xml:space="preserve"> </w:t>
      </w:r>
      <w:r>
        <w:rPr>
          <w:rFonts w:ascii="Times New Roman" w:hAnsi="Times New Roman" w:cs="Times New Roman"/>
          <w:sz w:val="24"/>
        </w:rPr>
        <w:t>chest</w:t>
      </w:r>
      <w:r>
        <w:rPr>
          <w:rFonts w:ascii="Times New Roman" w:hAnsi="Times New Roman" w:cs="Times New Roman"/>
          <w:spacing w:val="-8"/>
          <w:sz w:val="24"/>
        </w:rPr>
        <w:t xml:space="preserve"> </w:t>
      </w:r>
      <w:r>
        <w:rPr>
          <w:rFonts w:ascii="Times New Roman" w:hAnsi="Times New Roman" w:cs="Times New Roman"/>
          <w:spacing w:val="-2"/>
          <w:sz w:val="24"/>
        </w:rPr>
        <w:t>leads</w:t>
      </w:r>
    </w:p>
    <w:p w14:paraId="3B3AF6CA" w14:textId="77777777" w:rsidR="001E6EDB" w:rsidRDefault="001E6EDB" w:rsidP="001E6EDB">
      <w:pPr>
        <w:pStyle w:val="ListParagraph"/>
        <w:numPr>
          <w:ilvl w:val="0"/>
          <w:numId w:val="2"/>
        </w:numPr>
        <w:tabs>
          <w:tab w:val="left" w:pos="858"/>
        </w:tabs>
        <w:ind w:left="858" w:hanging="358"/>
        <w:rPr>
          <w:rFonts w:ascii="Times New Roman" w:hAnsi="Times New Roman" w:cs="Times New Roman"/>
          <w:sz w:val="24"/>
        </w:rPr>
      </w:pPr>
      <w:r>
        <w:rPr>
          <w:rFonts w:ascii="Times New Roman" w:hAnsi="Times New Roman" w:cs="Times New Roman"/>
          <w:sz w:val="24"/>
        </w:rPr>
        <w:t>Q</w:t>
      </w:r>
      <w:r>
        <w:rPr>
          <w:rFonts w:ascii="Times New Roman" w:hAnsi="Times New Roman" w:cs="Times New Roman"/>
          <w:spacing w:val="-4"/>
          <w:sz w:val="24"/>
        </w:rPr>
        <w:t xml:space="preserve"> </w:t>
      </w:r>
      <w:r>
        <w:rPr>
          <w:rFonts w:ascii="Times New Roman" w:hAnsi="Times New Roman" w:cs="Times New Roman"/>
          <w:sz w:val="24"/>
        </w:rPr>
        <w:t>waves</w:t>
      </w:r>
      <w:r>
        <w:rPr>
          <w:rFonts w:ascii="Times New Roman" w:hAnsi="Times New Roman" w:cs="Times New Roman"/>
          <w:spacing w:val="-3"/>
          <w:sz w:val="24"/>
        </w:rPr>
        <w:t xml:space="preserve"> </w:t>
      </w:r>
      <w:proofErr w:type="gramStart"/>
      <w:r>
        <w:rPr>
          <w:rFonts w:ascii="Times New Roman" w:hAnsi="Times New Roman" w:cs="Times New Roman"/>
          <w:sz w:val="24"/>
        </w:rPr>
        <w:t>(</w:t>
      </w:r>
      <w:r>
        <w:rPr>
          <w:rFonts w:ascii="Times New Roman" w:hAnsi="Times New Roman" w:cs="Times New Roman"/>
          <w:spacing w:val="-4"/>
          <w:sz w:val="24"/>
        </w:rPr>
        <w:t xml:space="preserve"> </w:t>
      </w:r>
      <w:r>
        <w:rPr>
          <w:rFonts w:ascii="Times New Roman" w:hAnsi="Times New Roman" w:cs="Times New Roman"/>
          <w:sz w:val="24"/>
        </w:rPr>
        <w:t>normal</w:t>
      </w:r>
      <w:proofErr w:type="gramEnd"/>
      <w:r>
        <w:rPr>
          <w:rFonts w:ascii="Times New Roman" w:hAnsi="Times New Roman" w:cs="Times New Roman"/>
          <w:spacing w:val="-4"/>
          <w:sz w:val="24"/>
        </w:rPr>
        <w:t xml:space="preserve"> </w:t>
      </w:r>
      <w:r>
        <w:rPr>
          <w:rFonts w:ascii="Times New Roman" w:hAnsi="Times New Roman" w:cs="Times New Roman"/>
          <w:sz w:val="24"/>
        </w:rPr>
        <w:t>vs.</w:t>
      </w:r>
      <w:r>
        <w:rPr>
          <w:rFonts w:ascii="Times New Roman" w:hAnsi="Times New Roman" w:cs="Times New Roman"/>
          <w:spacing w:val="-4"/>
          <w:sz w:val="24"/>
        </w:rPr>
        <w:t xml:space="preserve"> </w:t>
      </w:r>
      <w:r>
        <w:rPr>
          <w:rFonts w:ascii="Times New Roman" w:hAnsi="Times New Roman" w:cs="Times New Roman"/>
          <w:sz w:val="24"/>
        </w:rPr>
        <w:t>abnormal</w:t>
      </w:r>
      <w:r>
        <w:rPr>
          <w:rFonts w:ascii="Times New Roman" w:hAnsi="Times New Roman" w:cs="Times New Roman"/>
          <w:spacing w:val="-2"/>
          <w:sz w:val="24"/>
        </w:rPr>
        <w:t xml:space="preserve"> </w:t>
      </w:r>
      <w:r>
        <w:rPr>
          <w:rFonts w:ascii="Times New Roman" w:hAnsi="Times New Roman" w:cs="Times New Roman"/>
          <w:spacing w:val="-10"/>
          <w:sz w:val="24"/>
        </w:rPr>
        <w:t>)</w:t>
      </w:r>
    </w:p>
    <w:p w14:paraId="601A7162" w14:textId="77777777" w:rsidR="001E6EDB" w:rsidRDefault="001E6EDB" w:rsidP="001E6EDB">
      <w:pPr>
        <w:pStyle w:val="ListParagraph"/>
        <w:numPr>
          <w:ilvl w:val="0"/>
          <w:numId w:val="2"/>
        </w:numPr>
        <w:tabs>
          <w:tab w:val="left" w:pos="913"/>
        </w:tabs>
        <w:spacing w:before="21"/>
        <w:ind w:left="913" w:hanging="413"/>
        <w:rPr>
          <w:rFonts w:ascii="Times New Roman" w:hAnsi="Times New Roman" w:cs="Times New Roman"/>
          <w:sz w:val="24"/>
        </w:rPr>
      </w:pPr>
      <w:r>
        <w:rPr>
          <w:rFonts w:ascii="Times New Roman" w:hAnsi="Times New Roman" w:cs="Times New Roman"/>
          <w:sz w:val="24"/>
        </w:rPr>
        <w:t>ST</w:t>
      </w:r>
      <w:r>
        <w:rPr>
          <w:rFonts w:ascii="Times New Roman" w:hAnsi="Times New Roman" w:cs="Times New Roman"/>
          <w:spacing w:val="-2"/>
          <w:sz w:val="24"/>
        </w:rPr>
        <w:t xml:space="preserve"> segments</w:t>
      </w:r>
    </w:p>
    <w:p w14:paraId="717C99CF" w14:textId="77777777" w:rsidR="001E6EDB" w:rsidRDefault="001E6EDB" w:rsidP="001E6EDB">
      <w:pPr>
        <w:pStyle w:val="ListParagraph"/>
        <w:numPr>
          <w:ilvl w:val="0"/>
          <w:numId w:val="2"/>
        </w:numPr>
        <w:tabs>
          <w:tab w:val="left" w:pos="913"/>
        </w:tabs>
        <w:ind w:left="913" w:hanging="413"/>
        <w:rPr>
          <w:rFonts w:ascii="Times New Roman" w:hAnsi="Times New Roman" w:cs="Times New Roman"/>
          <w:sz w:val="24"/>
        </w:rPr>
      </w:pPr>
      <w:r>
        <w:rPr>
          <w:rFonts w:ascii="Times New Roman" w:hAnsi="Times New Roman" w:cs="Times New Roman"/>
          <w:sz w:val="24"/>
        </w:rPr>
        <w:t>T</w:t>
      </w:r>
      <w:r>
        <w:rPr>
          <w:rFonts w:ascii="Times New Roman" w:hAnsi="Times New Roman" w:cs="Times New Roman"/>
          <w:spacing w:val="-1"/>
          <w:sz w:val="24"/>
        </w:rPr>
        <w:t xml:space="preserve"> </w:t>
      </w:r>
      <w:r>
        <w:rPr>
          <w:rFonts w:ascii="Times New Roman" w:hAnsi="Times New Roman" w:cs="Times New Roman"/>
          <w:spacing w:val="-2"/>
          <w:sz w:val="24"/>
        </w:rPr>
        <w:t>waves</w:t>
      </w:r>
    </w:p>
    <w:p w14:paraId="542598E7" w14:textId="77777777" w:rsidR="001E6EDB" w:rsidRDefault="001E6EDB" w:rsidP="001E6EDB">
      <w:pPr>
        <w:pStyle w:val="ListParagraph"/>
        <w:numPr>
          <w:ilvl w:val="0"/>
          <w:numId w:val="2"/>
        </w:numPr>
        <w:tabs>
          <w:tab w:val="left" w:pos="913"/>
        </w:tabs>
        <w:ind w:left="913" w:hanging="413"/>
        <w:rPr>
          <w:rFonts w:ascii="Times New Roman" w:hAnsi="Times New Roman" w:cs="Times New Roman"/>
          <w:sz w:val="24"/>
        </w:rPr>
      </w:pPr>
      <w:r>
        <w:rPr>
          <w:rFonts w:ascii="Times New Roman" w:hAnsi="Times New Roman" w:cs="Times New Roman"/>
          <w:sz w:val="24"/>
        </w:rPr>
        <w:t xml:space="preserve">U </w:t>
      </w:r>
      <w:r>
        <w:rPr>
          <w:rFonts w:ascii="Times New Roman" w:hAnsi="Times New Roman" w:cs="Times New Roman"/>
          <w:spacing w:val="-2"/>
          <w:sz w:val="24"/>
        </w:rPr>
        <w:t>waves</w:t>
      </w:r>
    </w:p>
    <w:p w14:paraId="4167B5C0" w14:textId="77777777" w:rsidR="001E6EDB" w:rsidRDefault="001E6EDB" w:rsidP="001E6EDB">
      <w:pPr>
        <w:pStyle w:val="BodyText"/>
        <w:rPr>
          <w:rFonts w:ascii="Times New Roman" w:hAnsi="Times New Roman" w:cs="Times New Roman"/>
          <w:sz w:val="20"/>
        </w:rPr>
      </w:pPr>
    </w:p>
    <w:p w14:paraId="42B46CCD" w14:textId="77777777" w:rsidR="001E6EDB" w:rsidRDefault="001E6EDB" w:rsidP="001E6EDB">
      <w:pPr>
        <w:pStyle w:val="BodyText"/>
        <w:spacing w:before="142"/>
        <w:rPr>
          <w:rFonts w:ascii="Times New Roman" w:hAnsi="Times New Roman" w:cs="Times New Roman"/>
          <w:sz w:val="20"/>
        </w:rPr>
      </w:pPr>
      <w:r>
        <w:rPr>
          <w:rFonts w:ascii="Times New Roman" w:hAnsi="Times New Roman" w:cs="Times New Roman"/>
          <w:noProof/>
        </w:rPr>
        <w:drawing>
          <wp:anchor distT="0" distB="0" distL="0" distR="0" simplePos="0" relativeHeight="251652096" behindDoc="1" locked="0" layoutInCell="1" allowOverlap="1" wp14:anchorId="4FF90514" wp14:editId="1F449DE5">
            <wp:simplePos x="0" y="0"/>
            <wp:positionH relativeFrom="page">
              <wp:posOffset>2035175</wp:posOffset>
            </wp:positionH>
            <wp:positionV relativeFrom="paragraph">
              <wp:posOffset>260985</wp:posOffset>
            </wp:positionV>
            <wp:extent cx="3655695" cy="3886200"/>
            <wp:effectExtent l="0" t="0" r="0" b="0"/>
            <wp:wrapTopAndBottom/>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3655397" cy="3886200"/>
                    </a:xfrm>
                    <a:prstGeom prst="rect">
                      <a:avLst/>
                    </a:prstGeom>
                  </pic:spPr>
                </pic:pic>
              </a:graphicData>
            </a:graphic>
          </wp:anchor>
        </w:drawing>
      </w:r>
    </w:p>
    <w:p w14:paraId="1EBEDD73" w14:textId="77777777" w:rsidR="001E6EDB" w:rsidRDefault="001E6EDB" w:rsidP="001E6EDB">
      <w:pPr>
        <w:spacing w:before="34"/>
        <w:ind w:left="2521"/>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5"/>
          <w:sz w:val="24"/>
        </w:rPr>
        <w:t xml:space="preserve"> </w:t>
      </w:r>
      <w:r>
        <w:rPr>
          <w:rFonts w:ascii="Times New Roman" w:hAnsi="Times New Roman" w:cs="Times New Roman"/>
          <w:sz w:val="24"/>
        </w:rPr>
        <w:t>2</w:t>
      </w:r>
      <w:r>
        <w:rPr>
          <w:rFonts w:ascii="Times New Roman" w:hAnsi="Times New Roman" w:cs="Times New Roman"/>
          <w:sz w:val="24"/>
          <w:vertAlign w:val="superscript"/>
          <w:lang w:val="en-IN"/>
        </w:rPr>
        <w:t xml:space="preserve">3 </w:t>
      </w:r>
      <w:r>
        <w:rPr>
          <w:rFonts w:ascii="Times New Roman" w:hAnsi="Times New Roman" w:cs="Times New Roman"/>
          <w:sz w:val="24"/>
        </w:rPr>
        <w:t>LEADS</w:t>
      </w:r>
      <w:r>
        <w:rPr>
          <w:rFonts w:ascii="Times New Roman" w:hAnsi="Times New Roman" w:cs="Times New Roman"/>
          <w:spacing w:val="-4"/>
          <w:sz w:val="24"/>
        </w:rPr>
        <w:t xml:space="preserve"> </w:t>
      </w:r>
      <w:r>
        <w:rPr>
          <w:rFonts w:ascii="Times New Roman" w:hAnsi="Times New Roman" w:cs="Times New Roman"/>
          <w:sz w:val="24"/>
        </w:rPr>
        <w:t>RESTING</w:t>
      </w:r>
      <w:r>
        <w:rPr>
          <w:rFonts w:ascii="Times New Roman" w:hAnsi="Times New Roman" w:cs="Times New Roman"/>
          <w:spacing w:val="-3"/>
          <w:sz w:val="24"/>
        </w:rPr>
        <w:t xml:space="preserve"> </w:t>
      </w:r>
      <w:r>
        <w:rPr>
          <w:rFonts w:ascii="Times New Roman" w:hAnsi="Times New Roman" w:cs="Times New Roman"/>
          <w:sz w:val="24"/>
        </w:rPr>
        <w:t>ECG</w:t>
      </w:r>
      <w:r>
        <w:rPr>
          <w:rFonts w:ascii="Times New Roman" w:hAnsi="Times New Roman" w:cs="Times New Roman"/>
          <w:spacing w:val="-3"/>
          <w:sz w:val="24"/>
        </w:rPr>
        <w:t xml:space="preserve"> </w:t>
      </w:r>
      <w:r>
        <w:rPr>
          <w:rFonts w:ascii="Times New Roman" w:hAnsi="Times New Roman" w:cs="Times New Roman"/>
          <w:sz w:val="24"/>
        </w:rPr>
        <w:t>ELECTRODE</w:t>
      </w:r>
      <w:r>
        <w:rPr>
          <w:rFonts w:ascii="Times New Roman" w:hAnsi="Times New Roman" w:cs="Times New Roman"/>
          <w:spacing w:val="-3"/>
          <w:sz w:val="24"/>
        </w:rPr>
        <w:t xml:space="preserve"> </w:t>
      </w:r>
      <w:r>
        <w:rPr>
          <w:rFonts w:ascii="Times New Roman" w:hAnsi="Times New Roman" w:cs="Times New Roman"/>
          <w:spacing w:val="-2"/>
          <w:sz w:val="24"/>
        </w:rPr>
        <w:t>PLACEMENT</w:t>
      </w:r>
    </w:p>
    <w:p w14:paraId="1B424A9D" w14:textId="77777777" w:rsidR="001E6EDB" w:rsidRDefault="001E6EDB" w:rsidP="001E6EDB">
      <w:pPr>
        <w:rPr>
          <w:rFonts w:ascii="Times New Roman" w:hAnsi="Times New Roman" w:cs="Times New Roman"/>
          <w:sz w:val="24"/>
        </w:rPr>
        <w:sectPr w:rsidR="001E6EDB" w:rsidSect="001E6EDB">
          <w:pgSz w:w="12240" w:h="15840"/>
          <w:pgMar w:top="1420" w:right="1080" w:bottom="280" w:left="1300" w:header="720" w:footer="720" w:gutter="0"/>
          <w:cols w:space="720"/>
        </w:sectPr>
      </w:pPr>
    </w:p>
    <w:p w14:paraId="59352799" w14:textId="77777777" w:rsidR="001E6EDB" w:rsidRDefault="001E6EDB" w:rsidP="001E6EDB">
      <w:pPr>
        <w:pStyle w:val="Heading1"/>
        <w:spacing w:before="20"/>
        <w:rPr>
          <w:rFonts w:ascii="Times New Roman" w:hAnsi="Times New Roman" w:cs="Times New Roman"/>
        </w:rPr>
      </w:pPr>
      <w:r>
        <w:rPr>
          <w:rFonts w:ascii="Times New Roman" w:hAnsi="Times New Roman" w:cs="Times New Roman"/>
          <w:spacing w:val="-2"/>
        </w:rPr>
        <w:lastRenderedPageBreak/>
        <w:t>MYOCARDIAL</w:t>
      </w:r>
      <w:r>
        <w:rPr>
          <w:rFonts w:ascii="Times New Roman" w:hAnsi="Times New Roman" w:cs="Times New Roman"/>
          <w:spacing w:val="1"/>
        </w:rPr>
        <w:t xml:space="preserve"> </w:t>
      </w:r>
      <w:r>
        <w:rPr>
          <w:rFonts w:ascii="Times New Roman" w:hAnsi="Times New Roman" w:cs="Times New Roman"/>
          <w:spacing w:val="-2"/>
        </w:rPr>
        <w:t>INJURY</w:t>
      </w:r>
    </w:p>
    <w:p w14:paraId="673D0C1F" w14:textId="77777777" w:rsidR="001E6EDB" w:rsidRDefault="001E6EDB" w:rsidP="001E6EDB">
      <w:pPr>
        <w:pStyle w:val="BodyText"/>
        <w:spacing w:before="186" w:line="259" w:lineRule="auto"/>
        <w:ind w:left="500"/>
        <w:rPr>
          <w:rFonts w:ascii="Times New Roman" w:hAnsi="Times New Roman" w:cs="Times New Roman"/>
        </w:rPr>
      </w:pPr>
      <w:r>
        <w:rPr>
          <w:rFonts w:ascii="Times New Roman" w:hAnsi="Times New Roman" w:cs="Times New Roman"/>
        </w:rPr>
        <w:t>Elevated</w:t>
      </w:r>
      <w:r>
        <w:rPr>
          <w:rFonts w:ascii="Times New Roman" w:hAnsi="Times New Roman" w:cs="Times New Roman"/>
          <w:spacing w:val="-5"/>
        </w:rPr>
        <w:t xml:space="preserve"> </w:t>
      </w:r>
      <w:r>
        <w:rPr>
          <w:rFonts w:ascii="Times New Roman" w:hAnsi="Times New Roman" w:cs="Times New Roman"/>
        </w:rPr>
        <w:t>cardiac</w:t>
      </w:r>
      <w:r>
        <w:rPr>
          <w:rFonts w:ascii="Times New Roman" w:hAnsi="Times New Roman" w:cs="Times New Roman"/>
          <w:spacing w:val="-6"/>
        </w:rPr>
        <w:t xml:space="preserve"> </w:t>
      </w:r>
      <w:r>
        <w:rPr>
          <w:rFonts w:ascii="Times New Roman" w:hAnsi="Times New Roman" w:cs="Times New Roman"/>
        </w:rPr>
        <w:t>troponin</w:t>
      </w:r>
      <w:r>
        <w:rPr>
          <w:rFonts w:ascii="Times New Roman" w:hAnsi="Times New Roman" w:cs="Times New Roman"/>
          <w:spacing w:val="-5"/>
        </w:rPr>
        <w:t xml:space="preserve"> </w:t>
      </w:r>
      <w:r>
        <w:rPr>
          <w:rFonts w:ascii="Times New Roman" w:hAnsi="Times New Roman" w:cs="Times New Roman"/>
        </w:rPr>
        <w:t>values</w:t>
      </w:r>
      <w:r>
        <w:rPr>
          <w:rFonts w:ascii="Times New Roman" w:hAnsi="Times New Roman" w:cs="Times New Roman"/>
          <w:spacing w:val="-6"/>
        </w:rPr>
        <w:t xml:space="preserve"> </w:t>
      </w:r>
      <w:r>
        <w:rPr>
          <w:rFonts w:ascii="Times New Roman" w:hAnsi="Times New Roman" w:cs="Times New Roman"/>
        </w:rPr>
        <w:t>with</w:t>
      </w:r>
      <w:r>
        <w:rPr>
          <w:rFonts w:ascii="Times New Roman" w:hAnsi="Times New Roman" w:cs="Times New Roman"/>
          <w:spacing w:val="-5"/>
        </w:rPr>
        <w:t xml:space="preserve"> </w:t>
      </w:r>
      <w:r>
        <w:rPr>
          <w:rFonts w:ascii="Times New Roman" w:hAnsi="Times New Roman" w:cs="Times New Roman"/>
        </w:rPr>
        <w:t>at</w:t>
      </w:r>
      <w:r>
        <w:rPr>
          <w:rFonts w:ascii="Times New Roman" w:hAnsi="Times New Roman" w:cs="Times New Roman"/>
          <w:spacing w:val="-6"/>
        </w:rPr>
        <w:t xml:space="preserve"> </w:t>
      </w:r>
      <w:r>
        <w:rPr>
          <w:rFonts w:ascii="Times New Roman" w:hAnsi="Times New Roman" w:cs="Times New Roman"/>
        </w:rPr>
        <w:t>least</w:t>
      </w:r>
      <w:r>
        <w:rPr>
          <w:rFonts w:ascii="Times New Roman" w:hAnsi="Times New Roman" w:cs="Times New Roman"/>
          <w:spacing w:val="-9"/>
        </w:rPr>
        <w:t xml:space="preserve"> </w:t>
      </w:r>
      <w:r>
        <w:rPr>
          <w:rFonts w:ascii="Times New Roman" w:hAnsi="Times New Roman" w:cs="Times New Roman"/>
        </w:rPr>
        <w:t>one</w:t>
      </w:r>
      <w:r>
        <w:rPr>
          <w:rFonts w:ascii="Times New Roman" w:hAnsi="Times New Roman" w:cs="Times New Roman"/>
          <w:spacing w:val="-6"/>
        </w:rPr>
        <w:t xml:space="preserve"> </w:t>
      </w:r>
      <w:r>
        <w:rPr>
          <w:rFonts w:ascii="Times New Roman" w:hAnsi="Times New Roman" w:cs="Times New Roman"/>
        </w:rPr>
        <w:t>value</w:t>
      </w:r>
      <w:r>
        <w:rPr>
          <w:rFonts w:ascii="Times New Roman" w:hAnsi="Times New Roman" w:cs="Times New Roman"/>
          <w:spacing w:val="-5"/>
        </w:rPr>
        <w:t xml:space="preserve"> </w:t>
      </w:r>
      <w:r>
        <w:rPr>
          <w:rFonts w:ascii="Times New Roman" w:hAnsi="Times New Roman" w:cs="Times New Roman"/>
        </w:rPr>
        <w:t>above</w:t>
      </w:r>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99th</w:t>
      </w:r>
      <w:r>
        <w:rPr>
          <w:rFonts w:ascii="Times New Roman" w:hAnsi="Times New Roman" w:cs="Times New Roman"/>
          <w:spacing w:val="-5"/>
        </w:rPr>
        <w:t xml:space="preserve"> </w:t>
      </w:r>
      <w:r>
        <w:rPr>
          <w:rFonts w:ascii="Times New Roman" w:hAnsi="Times New Roman" w:cs="Times New Roman"/>
        </w:rPr>
        <w:t>percentile</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upper reference limit and acute - Rise and/or fall of cardiac troponin values.</w:t>
      </w:r>
    </w:p>
    <w:p w14:paraId="2C06DE8D" w14:textId="77777777" w:rsidR="001E6EDB" w:rsidRDefault="001E6EDB" w:rsidP="001E6EDB">
      <w:pPr>
        <w:pStyle w:val="Heading1"/>
        <w:spacing w:before="159"/>
        <w:rPr>
          <w:rFonts w:ascii="Times New Roman" w:hAnsi="Times New Roman" w:cs="Times New Roman"/>
        </w:rPr>
      </w:pPr>
      <w:r>
        <w:rPr>
          <w:rFonts w:ascii="Times New Roman" w:hAnsi="Times New Roman" w:cs="Times New Roman"/>
          <w:spacing w:val="-2"/>
        </w:rPr>
        <w:t>MYOCARDIAL</w:t>
      </w:r>
      <w:r>
        <w:rPr>
          <w:rFonts w:ascii="Times New Roman" w:hAnsi="Times New Roman" w:cs="Times New Roman"/>
          <w:spacing w:val="1"/>
        </w:rPr>
        <w:t xml:space="preserve"> </w:t>
      </w:r>
      <w:r>
        <w:rPr>
          <w:rFonts w:ascii="Times New Roman" w:hAnsi="Times New Roman" w:cs="Times New Roman"/>
          <w:spacing w:val="-2"/>
        </w:rPr>
        <w:t>INFARCTION</w:t>
      </w:r>
    </w:p>
    <w:p w14:paraId="1E94802C" w14:textId="77777777" w:rsidR="001E6EDB" w:rsidRDefault="001E6EDB" w:rsidP="001E6EDB">
      <w:pPr>
        <w:pStyle w:val="BodyText"/>
        <w:spacing w:before="189" w:line="259" w:lineRule="auto"/>
        <w:ind w:left="500" w:right="301"/>
        <w:rPr>
          <w:rFonts w:ascii="Times New Roman" w:hAnsi="Times New Roman" w:cs="Times New Roman"/>
        </w:rPr>
      </w:pPr>
      <w:r>
        <w:rPr>
          <w:rFonts w:ascii="Times New Roman" w:hAnsi="Times New Roman" w:cs="Times New Roman"/>
        </w:rPr>
        <w:t>The term acute MI should be used when there is acute Myocardial injury with clinical evidence</w:t>
      </w:r>
      <w:r>
        <w:rPr>
          <w:rFonts w:ascii="Times New Roman" w:hAnsi="Times New Roman" w:cs="Times New Roman"/>
          <w:spacing w:val="-6"/>
        </w:rPr>
        <w:t xml:space="preserve"> </w:t>
      </w:r>
      <w:r>
        <w:rPr>
          <w:rFonts w:ascii="Times New Roman" w:hAnsi="Times New Roman" w:cs="Times New Roman"/>
        </w:rPr>
        <w:t>of</w:t>
      </w:r>
      <w:r>
        <w:rPr>
          <w:rFonts w:ascii="Times New Roman" w:hAnsi="Times New Roman" w:cs="Times New Roman"/>
          <w:spacing w:val="-6"/>
        </w:rPr>
        <w:t xml:space="preserve"> </w:t>
      </w:r>
      <w:r>
        <w:rPr>
          <w:rFonts w:ascii="Times New Roman" w:hAnsi="Times New Roman" w:cs="Times New Roman"/>
        </w:rPr>
        <w:t>acute</w:t>
      </w:r>
      <w:r>
        <w:rPr>
          <w:rFonts w:ascii="Times New Roman" w:hAnsi="Times New Roman" w:cs="Times New Roman"/>
          <w:spacing w:val="-6"/>
        </w:rPr>
        <w:t xml:space="preserve"> </w:t>
      </w:r>
      <w:r>
        <w:rPr>
          <w:rFonts w:ascii="Times New Roman" w:hAnsi="Times New Roman" w:cs="Times New Roman"/>
        </w:rPr>
        <w:t>Myocardial</w:t>
      </w:r>
      <w:r>
        <w:rPr>
          <w:rFonts w:ascii="Times New Roman" w:hAnsi="Times New Roman" w:cs="Times New Roman"/>
          <w:spacing w:val="-6"/>
        </w:rPr>
        <w:t xml:space="preserve"> </w:t>
      </w:r>
      <w:r>
        <w:rPr>
          <w:rFonts w:ascii="Times New Roman" w:hAnsi="Times New Roman" w:cs="Times New Roman"/>
        </w:rPr>
        <w:t>ischemia</w:t>
      </w:r>
      <w:r>
        <w:rPr>
          <w:rFonts w:ascii="Times New Roman" w:hAnsi="Times New Roman" w:cs="Times New Roman"/>
          <w:spacing w:val="-8"/>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with</w:t>
      </w:r>
      <w:r>
        <w:rPr>
          <w:rFonts w:ascii="Times New Roman" w:hAnsi="Times New Roman" w:cs="Times New Roman"/>
          <w:spacing w:val="-5"/>
        </w:rPr>
        <w:t xml:space="preserve"> </w:t>
      </w:r>
      <w:r>
        <w:rPr>
          <w:rFonts w:ascii="Times New Roman" w:hAnsi="Times New Roman" w:cs="Times New Roman"/>
        </w:rPr>
        <w:t>detection</w:t>
      </w:r>
      <w:r>
        <w:rPr>
          <w:rFonts w:ascii="Times New Roman" w:hAnsi="Times New Roman" w:cs="Times New Roman"/>
          <w:spacing w:val="-6"/>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6"/>
        </w:rPr>
        <w:t xml:space="preserve"> </w:t>
      </w:r>
      <w:r>
        <w:rPr>
          <w:rFonts w:ascii="Times New Roman" w:hAnsi="Times New Roman" w:cs="Times New Roman"/>
        </w:rPr>
        <w:t>rise</w:t>
      </w:r>
      <w:r>
        <w:rPr>
          <w:rFonts w:ascii="Times New Roman" w:hAnsi="Times New Roman" w:cs="Times New Roman"/>
          <w:spacing w:val="-6"/>
        </w:rPr>
        <w:t xml:space="preserve"> </w:t>
      </w:r>
      <w:r>
        <w:rPr>
          <w:rFonts w:ascii="Times New Roman" w:hAnsi="Times New Roman" w:cs="Times New Roman"/>
        </w:rPr>
        <w:t>and/or</w:t>
      </w:r>
      <w:r>
        <w:rPr>
          <w:rFonts w:ascii="Times New Roman" w:hAnsi="Times New Roman" w:cs="Times New Roman"/>
          <w:spacing w:val="-6"/>
        </w:rPr>
        <w:t xml:space="preserve"> </w:t>
      </w:r>
      <w:r>
        <w:rPr>
          <w:rFonts w:ascii="Times New Roman" w:hAnsi="Times New Roman" w:cs="Times New Roman"/>
        </w:rPr>
        <w:t>fall</w:t>
      </w:r>
      <w:r>
        <w:rPr>
          <w:rFonts w:ascii="Times New Roman" w:hAnsi="Times New Roman" w:cs="Times New Roman"/>
          <w:spacing w:val="-6"/>
        </w:rPr>
        <w:t xml:space="preserve"> </w:t>
      </w:r>
      <w:r>
        <w:rPr>
          <w:rFonts w:ascii="Times New Roman" w:hAnsi="Times New Roman" w:cs="Times New Roman"/>
        </w:rPr>
        <w:t>of</w:t>
      </w:r>
      <w:r>
        <w:rPr>
          <w:rFonts w:ascii="Times New Roman" w:hAnsi="Times New Roman" w:cs="Times New Roman"/>
          <w:spacing w:val="-5"/>
        </w:rPr>
        <w:t xml:space="preserve"> </w:t>
      </w:r>
      <w:proofErr w:type="spellStart"/>
      <w:r>
        <w:rPr>
          <w:rFonts w:ascii="Times New Roman" w:hAnsi="Times New Roman" w:cs="Times New Roman"/>
        </w:rPr>
        <w:t>cTn</w:t>
      </w:r>
      <w:proofErr w:type="spellEnd"/>
      <w:r>
        <w:rPr>
          <w:rFonts w:ascii="Times New Roman" w:hAnsi="Times New Roman" w:cs="Times New Roman"/>
          <w:spacing w:val="-5"/>
        </w:rPr>
        <w:t xml:space="preserve"> </w:t>
      </w:r>
      <w:r>
        <w:rPr>
          <w:rFonts w:ascii="Times New Roman" w:hAnsi="Times New Roman" w:cs="Times New Roman"/>
        </w:rPr>
        <w:t>values with at least one value above the 99th percentile URL and at least one of the following</w:t>
      </w:r>
    </w:p>
    <w:p w14:paraId="4205CD42" w14:textId="77777777" w:rsidR="001E6EDB" w:rsidRDefault="001E6EDB" w:rsidP="001E6EDB">
      <w:pPr>
        <w:pStyle w:val="ListParagraph"/>
        <w:numPr>
          <w:ilvl w:val="1"/>
          <w:numId w:val="2"/>
        </w:numPr>
        <w:tabs>
          <w:tab w:val="left" w:pos="1219"/>
        </w:tabs>
        <w:spacing w:before="159"/>
        <w:ind w:left="1219" w:hanging="359"/>
        <w:rPr>
          <w:rFonts w:ascii="Times New Roman" w:hAnsi="Times New Roman" w:cs="Times New Roman"/>
          <w:sz w:val="24"/>
        </w:rPr>
      </w:pPr>
      <w:r>
        <w:rPr>
          <w:rFonts w:ascii="Times New Roman" w:hAnsi="Times New Roman" w:cs="Times New Roman"/>
          <w:sz w:val="24"/>
        </w:rPr>
        <w:t>symptoms</w:t>
      </w:r>
      <w:r>
        <w:rPr>
          <w:rFonts w:ascii="Times New Roman" w:hAnsi="Times New Roman" w:cs="Times New Roman"/>
          <w:spacing w:val="-8"/>
          <w:sz w:val="24"/>
        </w:rPr>
        <w:t xml:space="preserve"> </w:t>
      </w:r>
      <w:r>
        <w:rPr>
          <w:rFonts w:ascii="Times New Roman" w:hAnsi="Times New Roman" w:cs="Times New Roman"/>
          <w:sz w:val="24"/>
        </w:rPr>
        <w:t>of</w:t>
      </w:r>
      <w:r>
        <w:rPr>
          <w:rFonts w:ascii="Times New Roman" w:hAnsi="Times New Roman" w:cs="Times New Roman"/>
          <w:spacing w:val="-10"/>
          <w:sz w:val="24"/>
        </w:rPr>
        <w:t xml:space="preserve"> </w:t>
      </w:r>
      <w:r>
        <w:rPr>
          <w:rFonts w:ascii="Times New Roman" w:hAnsi="Times New Roman" w:cs="Times New Roman"/>
          <w:sz w:val="24"/>
        </w:rPr>
        <w:t>Myocardial</w:t>
      </w:r>
      <w:r>
        <w:rPr>
          <w:rFonts w:ascii="Times New Roman" w:hAnsi="Times New Roman" w:cs="Times New Roman"/>
          <w:spacing w:val="-10"/>
          <w:sz w:val="24"/>
        </w:rPr>
        <w:t xml:space="preserve"> </w:t>
      </w:r>
      <w:r>
        <w:rPr>
          <w:rFonts w:ascii="Times New Roman" w:hAnsi="Times New Roman" w:cs="Times New Roman"/>
          <w:spacing w:val="-2"/>
          <w:sz w:val="24"/>
        </w:rPr>
        <w:t>ischemia.</w:t>
      </w:r>
    </w:p>
    <w:p w14:paraId="73A03C6F" w14:textId="77777777" w:rsidR="001E6EDB" w:rsidRDefault="001E6EDB" w:rsidP="001E6EDB">
      <w:pPr>
        <w:pStyle w:val="ListParagraph"/>
        <w:numPr>
          <w:ilvl w:val="1"/>
          <w:numId w:val="2"/>
        </w:numPr>
        <w:tabs>
          <w:tab w:val="left" w:pos="1219"/>
        </w:tabs>
        <w:spacing w:before="22"/>
        <w:ind w:left="1219" w:hanging="359"/>
        <w:rPr>
          <w:rFonts w:ascii="Times New Roman" w:hAnsi="Times New Roman" w:cs="Times New Roman"/>
          <w:sz w:val="24"/>
        </w:rPr>
      </w:pPr>
      <w:r>
        <w:rPr>
          <w:rFonts w:ascii="Times New Roman" w:hAnsi="Times New Roman" w:cs="Times New Roman"/>
          <w:sz w:val="24"/>
        </w:rPr>
        <w:t>New</w:t>
      </w:r>
      <w:r>
        <w:rPr>
          <w:rFonts w:ascii="Times New Roman" w:hAnsi="Times New Roman" w:cs="Times New Roman"/>
          <w:spacing w:val="-3"/>
          <w:sz w:val="24"/>
        </w:rPr>
        <w:t xml:space="preserve"> </w:t>
      </w:r>
      <w:r>
        <w:rPr>
          <w:rFonts w:ascii="Times New Roman" w:hAnsi="Times New Roman" w:cs="Times New Roman"/>
          <w:sz w:val="24"/>
        </w:rPr>
        <w:t>ischemic</w:t>
      </w:r>
      <w:r>
        <w:rPr>
          <w:rFonts w:ascii="Times New Roman" w:hAnsi="Times New Roman" w:cs="Times New Roman"/>
          <w:spacing w:val="-3"/>
          <w:sz w:val="24"/>
        </w:rPr>
        <w:t xml:space="preserve"> </w:t>
      </w:r>
      <w:r>
        <w:rPr>
          <w:rFonts w:ascii="Times New Roman" w:hAnsi="Times New Roman" w:cs="Times New Roman"/>
          <w:sz w:val="24"/>
        </w:rPr>
        <w:t>ECG</w:t>
      </w:r>
      <w:r>
        <w:rPr>
          <w:rFonts w:ascii="Times New Roman" w:hAnsi="Times New Roman" w:cs="Times New Roman"/>
          <w:spacing w:val="-1"/>
          <w:sz w:val="24"/>
        </w:rPr>
        <w:t xml:space="preserve"> </w:t>
      </w:r>
      <w:r>
        <w:rPr>
          <w:rFonts w:ascii="Times New Roman" w:hAnsi="Times New Roman" w:cs="Times New Roman"/>
          <w:spacing w:val="-2"/>
          <w:sz w:val="24"/>
        </w:rPr>
        <w:t>changes.</w:t>
      </w:r>
    </w:p>
    <w:p w14:paraId="653B57E5" w14:textId="77777777" w:rsidR="001E6EDB" w:rsidRDefault="001E6EDB" w:rsidP="001E6EDB">
      <w:pPr>
        <w:pStyle w:val="ListParagraph"/>
        <w:numPr>
          <w:ilvl w:val="1"/>
          <w:numId w:val="2"/>
        </w:numPr>
        <w:tabs>
          <w:tab w:val="left" w:pos="1219"/>
        </w:tabs>
        <w:ind w:left="1219" w:hanging="359"/>
        <w:rPr>
          <w:rFonts w:ascii="Times New Roman" w:hAnsi="Times New Roman" w:cs="Times New Roman"/>
          <w:sz w:val="24"/>
        </w:rPr>
      </w:pPr>
      <w:r>
        <w:rPr>
          <w:rFonts w:ascii="Times New Roman" w:hAnsi="Times New Roman" w:cs="Times New Roman"/>
          <w:sz w:val="24"/>
        </w:rPr>
        <w:t>Development</w:t>
      </w:r>
      <w:r>
        <w:rPr>
          <w:rFonts w:ascii="Times New Roman" w:hAnsi="Times New Roman" w:cs="Times New Roman"/>
          <w:spacing w:val="-7"/>
          <w:sz w:val="24"/>
        </w:rPr>
        <w:t xml:space="preserve"> </w:t>
      </w:r>
      <w:r>
        <w:rPr>
          <w:rFonts w:ascii="Times New Roman" w:hAnsi="Times New Roman" w:cs="Times New Roman"/>
          <w:sz w:val="24"/>
        </w:rPr>
        <w:t>of</w:t>
      </w:r>
      <w:r>
        <w:rPr>
          <w:rFonts w:ascii="Times New Roman" w:hAnsi="Times New Roman" w:cs="Times New Roman"/>
          <w:spacing w:val="-6"/>
          <w:sz w:val="24"/>
        </w:rPr>
        <w:t xml:space="preserve"> </w:t>
      </w:r>
      <w:r>
        <w:rPr>
          <w:rFonts w:ascii="Times New Roman" w:hAnsi="Times New Roman" w:cs="Times New Roman"/>
          <w:sz w:val="24"/>
        </w:rPr>
        <w:t>pathologic</w:t>
      </w:r>
      <w:r>
        <w:rPr>
          <w:rFonts w:ascii="Times New Roman" w:hAnsi="Times New Roman" w:cs="Times New Roman"/>
          <w:spacing w:val="-3"/>
          <w:sz w:val="24"/>
        </w:rPr>
        <w:t xml:space="preserve"> </w:t>
      </w:r>
      <w:r>
        <w:rPr>
          <w:rFonts w:ascii="Times New Roman" w:hAnsi="Times New Roman" w:cs="Times New Roman"/>
          <w:sz w:val="24"/>
        </w:rPr>
        <w:t>Q</w:t>
      </w:r>
      <w:r>
        <w:rPr>
          <w:rFonts w:ascii="Times New Roman" w:hAnsi="Times New Roman" w:cs="Times New Roman"/>
          <w:spacing w:val="-5"/>
          <w:sz w:val="24"/>
        </w:rPr>
        <w:t xml:space="preserve"> </w:t>
      </w:r>
      <w:r>
        <w:rPr>
          <w:rFonts w:ascii="Times New Roman" w:hAnsi="Times New Roman" w:cs="Times New Roman"/>
          <w:spacing w:val="-2"/>
          <w:sz w:val="24"/>
        </w:rPr>
        <w:t>waves.</w:t>
      </w:r>
    </w:p>
    <w:p w14:paraId="30A7E9D9" w14:textId="77777777" w:rsidR="001E6EDB" w:rsidRDefault="001E6EDB" w:rsidP="001E6EDB">
      <w:pPr>
        <w:pStyle w:val="ListParagraph"/>
        <w:numPr>
          <w:ilvl w:val="1"/>
          <w:numId w:val="2"/>
        </w:numPr>
        <w:tabs>
          <w:tab w:val="left" w:pos="1220"/>
        </w:tabs>
        <w:spacing w:line="259" w:lineRule="auto"/>
        <w:ind w:right="780"/>
        <w:rPr>
          <w:rFonts w:ascii="Times New Roman" w:hAnsi="Times New Roman" w:cs="Times New Roman"/>
          <w:sz w:val="24"/>
        </w:rPr>
      </w:pPr>
      <w:r>
        <w:rPr>
          <w:rFonts w:ascii="Times New Roman" w:hAnsi="Times New Roman" w:cs="Times New Roman"/>
          <w:sz w:val="24"/>
        </w:rPr>
        <w:t>Imaging</w:t>
      </w:r>
      <w:r>
        <w:rPr>
          <w:rFonts w:ascii="Times New Roman" w:hAnsi="Times New Roman" w:cs="Times New Roman"/>
          <w:spacing w:val="-6"/>
          <w:sz w:val="24"/>
        </w:rPr>
        <w:t xml:space="preserve"> </w:t>
      </w:r>
      <w:r>
        <w:rPr>
          <w:rFonts w:ascii="Times New Roman" w:hAnsi="Times New Roman" w:cs="Times New Roman"/>
          <w:sz w:val="24"/>
        </w:rPr>
        <w:t>evidence</w:t>
      </w:r>
      <w:r>
        <w:rPr>
          <w:rFonts w:ascii="Times New Roman" w:hAnsi="Times New Roman" w:cs="Times New Roman"/>
          <w:spacing w:val="-2"/>
          <w:sz w:val="24"/>
        </w:rPr>
        <w:t xml:space="preserve"> </w:t>
      </w:r>
      <w:r>
        <w:rPr>
          <w:rFonts w:ascii="Times New Roman" w:hAnsi="Times New Roman" w:cs="Times New Roman"/>
          <w:sz w:val="24"/>
        </w:rPr>
        <w:t>of</w:t>
      </w:r>
      <w:r>
        <w:rPr>
          <w:rFonts w:ascii="Times New Roman" w:hAnsi="Times New Roman" w:cs="Times New Roman"/>
          <w:spacing w:val="-5"/>
          <w:sz w:val="24"/>
        </w:rPr>
        <w:t xml:space="preserve"> </w:t>
      </w:r>
      <w:r>
        <w:rPr>
          <w:rFonts w:ascii="Times New Roman" w:hAnsi="Times New Roman" w:cs="Times New Roman"/>
          <w:sz w:val="24"/>
        </w:rPr>
        <w:t>new</w:t>
      </w:r>
      <w:r>
        <w:rPr>
          <w:rFonts w:ascii="Times New Roman" w:hAnsi="Times New Roman" w:cs="Times New Roman"/>
          <w:spacing w:val="-8"/>
          <w:sz w:val="24"/>
        </w:rPr>
        <w:t xml:space="preserve"> </w:t>
      </w:r>
      <w:r>
        <w:rPr>
          <w:rFonts w:ascii="Times New Roman" w:hAnsi="Times New Roman" w:cs="Times New Roman"/>
          <w:sz w:val="24"/>
        </w:rPr>
        <w:t>loss</w:t>
      </w:r>
      <w:r>
        <w:rPr>
          <w:rFonts w:ascii="Times New Roman" w:hAnsi="Times New Roman" w:cs="Times New Roman"/>
          <w:spacing w:val="-6"/>
          <w:sz w:val="24"/>
        </w:rPr>
        <w:t xml:space="preserve"> </w:t>
      </w:r>
      <w:r>
        <w:rPr>
          <w:rFonts w:ascii="Times New Roman" w:hAnsi="Times New Roman" w:cs="Times New Roman"/>
          <w:sz w:val="24"/>
        </w:rPr>
        <w:t>of</w:t>
      </w:r>
      <w:r>
        <w:rPr>
          <w:rFonts w:ascii="Times New Roman" w:hAnsi="Times New Roman" w:cs="Times New Roman"/>
          <w:spacing w:val="-5"/>
          <w:sz w:val="24"/>
        </w:rPr>
        <w:t xml:space="preserve"> </w:t>
      </w:r>
      <w:r>
        <w:rPr>
          <w:rFonts w:ascii="Times New Roman" w:hAnsi="Times New Roman" w:cs="Times New Roman"/>
          <w:sz w:val="24"/>
        </w:rPr>
        <w:t>viable</w:t>
      </w:r>
      <w:r>
        <w:rPr>
          <w:rFonts w:ascii="Times New Roman" w:hAnsi="Times New Roman" w:cs="Times New Roman"/>
          <w:spacing w:val="-5"/>
          <w:sz w:val="24"/>
        </w:rPr>
        <w:t xml:space="preserve"> </w:t>
      </w:r>
      <w:r>
        <w:rPr>
          <w:rFonts w:ascii="Times New Roman" w:hAnsi="Times New Roman" w:cs="Times New Roman"/>
          <w:sz w:val="24"/>
        </w:rPr>
        <w:t>myocardium</w:t>
      </w:r>
      <w:r>
        <w:rPr>
          <w:rFonts w:ascii="Times New Roman" w:hAnsi="Times New Roman" w:cs="Times New Roman"/>
          <w:spacing w:val="-6"/>
          <w:sz w:val="24"/>
        </w:rPr>
        <w:t xml:space="preserve"> </w:t>
      </w:r>
      <w:r>
        <w:rPr>
          <w:rFonts w:ascii="Times New Roman" w:hAnsi="Times New Roman" w:cs="Times New Roman"/>
          <w:sz w:val="24"/>
        </w:rPr>
        <w:t>or</w:t>
      </w:r>
      <w:r>
        <w:rPr>
          <w:rFonts w:ascii="Times New Roman" w:hAnsi="Times New Roman" w:cs="Times New Roman"/>
          <w:spacing w:val="-3"/>
          <w:sz w:val="24"/>
        </w:rPr>
        <w:t xml:space="preserve"> </w:t>
      </w:r>
      <w:r>
        <w:rPr>
          <w:rFonts w:ascii="Times New Roman" w:hAnsi="Times New Roman" w:cs="Times New Roman"/>
          <w:sz w:val="24"/>
        </w:rPr>
        <w:t>new</w:t>
      </w:r>
      <w:r>
        <w:rPr>
          <w:rFonts w:ascii="Times New Roman" w:hAnsi="Times New Roman" w:cs="Times New Roman"/>
          <w:spacing w:val="-7"/>
          <w:sz w:val="24"/>
        </w:rPr>
        <w:t xml:space="preserve"> </w:t>
      </w:r>
      <w:r>
        <w:rPr>
          <w:rFonts w:ascii="Times New Roman" w:hAnsi="Times New Roman" w:cs="Times New Roman"/>
          <w:sz w:val="24"/>
        </w:rPr>
        <w:t>regional</w:t>
      </w:r>
      <w:r>
        <w:rPr>
          <w:rFonts w:ascii="Times New Roman" w:hAnsi="Times New Roman" w:cs="Times New Roman"/>
          <w:spacing w:val="-3"/>
          <w:sz w:val="24"/>
        </w:rPr>
        <w:t xml:space="preserve"> </w:t>
      </w:r>
      <w:r>
        <w:rPr>
          <w:rFonts w:ascii="Times New Roman" w:hAnsi="Times New Roman" w:cs="Times New Roman"/>
          <w:sz w:val="24"/>
        </w:rPr>
        <w:t>wall</w:t>
      </w:r>
      <w:r>
        <w:rPr>
          <w:rFonts w:ascii="Times New Roman" w:hAnsi="Times New Roman" w:cs="Times New Roman"/>
          <w:spacing w:val="-9"/>
          <w:sz w:val="24"/>
        </w:rPr>
        <w:t xml:space="preserve"> </w:t>
      </w:r>
      <w:r>
        <w:rPr>
          <w:rFonts w:ascii="Times New Roman" w:hAnsi="Times New Roman" w:cs="Times New Roman"/>
          <w:sz w:val="24"/>
        </w:rPr>
        <w:t>motion. abnormality in a pattern consistent with an ischemic etiology.</w:t>
      </w:r>
    </w:p>
    <w:p w14:paraId="34C2F4C3" w14:textId="77777777" w:rsidR="001E6EDB" w:rsidRDefault="001E6EDB" w:rsidP="001E6EDB">
      <w:pPr>
        <w:pStyle w:val="ListParagraph"/>
        <w:numPr>
          <w:ilvl w:val="1"/>
          <w:numId w:val="2"/>
        </w:numPr>
        <w:tabs>
          <w:tab w:val="left" w:pos="1219"/>
        </w:tabs>
        <w:spacing w:before="0" w:line="291" w:lineRule="exact"/>
        <w:ind w:left="1219" w:hanging="359"/>
        <w:rPr>
          <w:rFonts w:ascii="Times New Roman" w:hAnsi="Times New Roman" w:cs="Times New Roman"/>
          <w:sz w:val="24"/>
        </w:rPr>
      </w:pPr>
      <w:r>
        <w:rPr>
          <w:rFonts w:ascii="Times New Roman" w:hAnsi="Times New Roman" w:cs="Times New Roman"/>
          <w:sz w:val="24"/>
        </w:rPr>
        <w:t>Identification</w:t>
      </w:r>
      <w:r>
        <w:rPr>
          <w:rFonts w:ascii="Times New Roman" w:hAnsi="Times New Roman" w:cs="Times New Roman"/>
          <w:spacing w:val="-5"/>
          <w:sz w:val="24"/>
        </w:rPr>
        <w:t xml:space="preserve"> </w:t>
      </w:r>
      <w:r>
        <w:rPr>
          <w:rFonts w:ascii="Times New Roman" w:hAnsi="Times New Roman" w:cs="Times New Roman"/>
          <w:sz w:val="24"/>
        </w:rPr>
        <w:t>of</w:t>
      </w:r>
      <w:r>
        <w:rPr>
          <w:rFonts w:ascii="Times New Roman" w:hAnsi="Times New Roman" w:cs="Times New Roman"/>
          <w:spacing w:val="-6"/>
          <w:sz w:val="24"/>
        </w:rPr>
        <w:t xml:space="preserve"> </w:t>
      </w:r>
      <w:r>
        <w:rPr>
          <w:rFonts w:ascii="Times New Roman" w:hAnsi="Times New Roman" w:cs="Times New Roman"/>
          <w:sz w:val="24"/>
        </w:rPr>
        <w:t>a</w:t>
      </w:r>
      <w:r>
        <w:rPr>
          <w:rFonts w:ascii="Times New Roman" w:hAnsi="Times New Roman" w:cs="Times New Roman"/>
          <w:spacing w:val="-7"/>
          <w:sz w:val="24"/>
        </w:rPr>
        <w:t xml:space="preserve"> </w:t>
      </w:r>
      <w:r>
        <w:rPr>
          <w:rFonts w:ascii="Times New Roman" w:hAnsi="Times New Roman" w:cs="Times New Roman"/>
          <w:sz w:val="24"/>
        </w:rPr>
        <w:t>coronary</w:t>
      </w:r>
      <w:r>
        <w:rPr>
          <w:rFonts w:ascii="Times New Roman" w:hAnsi="Times New Roman" w:cs="Times New Roman"/>
          <w:spacing w:val="-7"/>
          <w:sz w:val="24"/>
        </w:rPr>
        <w:t xml:space="preserve"> </w:t>
      </w:r>
      <w:r>
        <w:rPr>
          <w:rFonts w:ascii="Times New Roman" w:hAnsi="Times New Roman" w:cs="Times New Roman"/>
          <w:sz w:val="24"/>
        </w:rPr>
        <w:t>thrombus</w:t>
      </w:r>
      <w:r>
        <w:rPr>
          <w:rFonts w:ascii="Times New Roman" w:hAnsi="Times New Roman" w:cs="Times New Roman"/>
          <w:spacing w:val="-6"/>
          <w:sz w:val="24"/>
        </w:rPr>
        <w:t xml:space="preserve"> </w:t>
      </w:r>
      <w:r>
        <w:rPr>
          <w:rFonts w:ascii="Times New Roman" w:hAnsi="Times New Roman" w:cs="Times New Roman"/>
          <w:sz w:val="24"/>
        </w:rPr>
        <w:t>by</w:t>
      </w:r>
      <w:r>
        <w:rPr>
          <w:rFonts w:ascii="Times New Roman" w:hAnsi="Times New Roman" w:cs="Times New Roman"/>
          <w:spacing w:val="-7"/>
          <w:sz w:val="24"/>
        </w:rPr>
        <w:t xml:space="preserve"> </w:t>
      </w:r>
      <w:r>
        <w:rPr>
          <w:rFonts w:ascii="Times New Roman" w:hAnsi="Times New Roman" w:cs="Times New Roman"/>
          <w:sz w:val="24"/>
        </w:rPr>
        <w:t>angiography</w:t>
      </w:r>
      <w:r>
        <w:rPr>
          <w:rFonts w:ascii="Times New Roman" w:hAnsi="Times New Roman" w:cs="Times New Roman"/>
          <w:spacing w:val="-7"/>
          <w:sz w:val="24"/>
        </w:rPr>
        <w:t xml:space="preserve"> </w:t>
      </w:r>
      <w:r>
        <w:rPr>
          <w:rFonts w:ascii="Times New Roman" w:hAnsi="Times New Roman" w:cs="Times New Roman"/>
          <w:sz w:val="24"/>
        </w:rPr>
        <w:t>or</w:t>
      </w:r>
      <w:r>
        <w:rPr>
          <w:rFonts w:ascii="Times New Roman" w:hAnsi="Times New Roman" w:cs="Times New Roman"/>
          <w:spacing w:val="-7"/>
          <w:sz w:val="24"/>
        </w:rPr>
        <w:t xml:space="preserve"> </w:t>
      </w:r>
      <w:r>
        <w:rPr>
          <w:rFonts w:ascii="Times New Roman" w:hAnsi="Times New Roman" w:cs="Times New Roman"/>
          <w:spacing w:val="-2"/>
          <w:sz w:val="24"/>
        </w:rPr>
        <w:t>autopsy.</w:t>
      </w:r>
    </w:p>
    <w:p w14:paraId="3634A8E5" w14:textId="77777777" w:rsidR="001E6EDB" w:rsidRDefault="001E6EDB" w:rsidP="001E6EDB">
      <w:pPr>
        <w:pStyle w:val="Heading2"/>
        <w:spacing w:before="185"/>
        <w:rPr>
          <w:rFonts w:ascii="Times New Roman" w:hAnsi="Times New Roman" w:cs="Times New Roman"/>
        </w:rPr>
      </w:pPr>
      <w:r>
        <w:rPr>
          <w:rFonts w:ascii="Times New Roman" w:hAnsi="Times New Roman" w:cs="Times New Roman"/>
        </w:rPr>
        <w:t>Characteristic</w:t>
      </w:r>
      <w:r>
        <w:rPr>
          <w:rFonts w:ascii="Times New Roman" w:hAnsi="Times New Roman" w:cs="Times New Roman"/>
          <w:spacing w:val="-11"/>
        </w:rPr>
        <w:t xml:space="preserve"> </w:t>
      </w:r>
      <w:r>
        <w:rPr>
          <w:rFonts w:ascii="Times New Roman" w:hAnsi="Times New Roman" w:cs="Times New Roman"/>
        </w:rPr>
        <w:t>changes</w:t>
      </w:r>
      <w:r>
        <w:rPr>
          <w:rFonts w:ascii="Times New Roman" w:hAnsi="Times New Roman" w:cs="Times New Roman"/>
          <w:spacing w:val="-12"/>
        </w:rPr>
        <w:t xml:space="preserve"> </w:t>
      </w:r>
      <w:r>
        <w:rPr>
          <w:rFonts w:ascii="Times New Roman" w:hAnsi="Times New Roman" w:cs="Times New Roman"/>
        </w:rPr>
        <w:t>in</w:t>
      </w:r>
      <w:r>
        <w:rPr>
          <w:rFonts w:ascii="Times New Roman" w:hAnsi="Times New Roman" w:cs="Times New Roman"/>
          <w:spacing w:val="-11"/>
        </w:rPr>
        <w:t xml:space="preserve"> </w:t>
      </w:r>
      <w:r>
        <w:rPr>
          <w:rFonts w:ascii="Times New Roman" w:hAnsi="Times New Roman" w:cs="Times New Roman"/>
          <w:spacing w:val="-5"/>
        </w:rPr>
        <w:t>AMI</w:t>
      </w:r>
    </w:p>
    <w:p w14:paraId="1D401AAE" w14:textId="77777777" w:rsidR="001E6EDB" w:rsidRDefault="001E6EDB" w:rsidP="001E6EDB">
      <w:pPr>
        <w:pStyle w:val="BodyText"/>
        <w:spacing w:before="186" w:line="259" w:lineRule="auto"/>
        <w:ind w:left="632" w:right="573"/>
        <w:rPr>
          <w:rFonts w:ascii="Times New Roman" w:hAnsi="Times New Roman" w:cs="Times New Roman"/>
        </w:rPr>
      </w:pPr>
      <w:r>
        <w:rPr>
          <w:rFonts w:ascii="Times New Roman" w:hAnsi="Times New Roman" w:cs="Times New Roman"/>
        </w:rPr>
        <w:t>It</w:t>
      </w:r>
      <w:r>
        <w:rPr>
          <w:rFonts w:ascii="Times New Roman" w:hAnsi="Times New Roman" w:cs="Times New Roman"/>
          <w:spacing w:val="-7"/>
        </w:rPr>
        <w:t xml:space="preserve"> </w:t>
      </w:r>
      <w:r>
        <w:rPr>
          <w:rFonts w:ascii="Times New Roman" w:hAnsi="Times New Roman" w:cs="Times New Roman"/>
        </w:rPr>
        <w:t>is</w:t>
      </w:r>
      <w:r>
        <w:rPr>
          <w:rFonts w:ascii="Times New Roman" w:hAnsi="Times New Roman" w:cs="Times New Roman"/>
          <w:spacing w:val="-6"/>
        </w:rPr>
        <w:t xml:space="preserve"> </w:t>
      </w:r>
      <w:r>
        <w:rPr>
          <w:rFonts w:ascii="Times New Roman" w:hAnsi="Times New Roman" w:cs="Times New Roman"/>
        </w:rPr>
        <w:t>characterized</w:t>
      </w:r>
      <w:r>
        <w:rPr>
          <w:rFonts w:ascii="Times New Roman" w:hAnsi="Times New Roman" w:cs="Times New Roman"/>
          <w:spacing w:val="-4"/>
        </w:rPr>
        <w:t xml:space="preserve"> </w:t>
      </w:r>
      <w:r>
        <w:rPr>
          <w:rFonts w:ascii="Times New Roman" w:hAnsi="Times New Roman" w:cs="Times New Roman"/>
        </w:rPr>
        <w:t>by</w:t>
      </w:r>
      <w:r>
        <w:rPr>
          <w:rFonts w:ascii="Times New Roman" w:hAnsi="Times New Roman" w:cs="Times New Roman"/>
          <w:spacing w:val="-4"/>
        </w:rPr>
        <w:t xml:space="preserve"> </w:t>
      </w:r>
      <w:r>
        <w:rPr>
          <w:rFonts w:ascii="Times New Roman" w:hAnsi="Times New Roman" w:cs="Times New Roman"/>
        </w:rPr>
        <w:t>ST</w:t>
      </w:r>
      <w:r>
        <w:rPr>
          <w:rFonts w:ascii="Times New Roman" w:hAnsi="Times New Roman" w:cs="Times New Roman"/>
          <w:spacing w:val="-8"/>
        </w:rPr>
        <w:t xml:space="preserve"> </w:t>
      </w:r>
      <w:r>
        <w:rPr>
          <w:rFonts w:ascii="Times New Roman" w:hAnsi="Times New Roman" w:cs="Times New Roman"/>
        </w:rPr>
        <w:t>segment</w:t>
      </w:r>
      <w:r>
        <w:rPr>
          <w:rFonts w:ascii="Times New Roman" w:hAnsi="Times New Roman" w:cs="Times New Roman"/>
          <w:spacing w:val="-7"/>
        </w:rPr>
        <w:t xml:space="preserve"> </w:t>
      </w:r>
      <w:r>
        <w:rPr>
          <w:rFonts w:ascii="Times New Roman" w:hAnsi="Times New Roman" w:cs="Times New Roman"/>
        </w:rPr>
        <w:t>elevation</w:t>
      </w:r>
      <w:r>
        <w:rPr>
          <w:rFonts w:ascii="Times New Roman" w:hAnsi="Times New Roman" w:cs="Times New Roman"/>
          <w:spacing w:val="-7"/>
        </w:rPr>
        <w:t xml:space="preserve"> </w:t>
      </w:r>
      <w:r>
        <w:rPr>
          <w:rFonts w:ascii="Times New Roman" w:hAnsi="Times New Roman" w:cs="Times New Roman"/>
        </w:rPr>
        <w:t>over</w:t>
      </w:r>
      <w:r>
        <w:rPr>
          <w:rFonts w:ascii="Times New Roman" w:hAnsi="Times New Roman" w:cs="Times New Roman"/>
          <w:spacing w:val="-5"/>
        </w:rPr>
        <w:t xml:space="preserve"> </w:t>
      </w:r>
      <w:r>
        <w:rPr>
          <w:rFonts w:ascii="Times New Roman" w:hAnsi="Times New Roman" w:cs="Times New Roman"/>
        </w:rPr>
        <w:t>area</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7"/>
        </w:rPr>
        <w:t xml:space="preserve"> </w:t>
      </w:r>
      <w:r>
        <w:rPr>
          <w:rFonts w:ascii="Times New Roman" w:hAnsi="Times New Roman" w:cs="Times New Roman"/>
        </w:rPr>
        <w:t>damage,</w:t>
      </w:r>
      <w:r>
        <w:rPr>
          <w:rFonts w:ascii="Times New Roman" w:hAnsi="Times New Roman" w:cs="Times New Roman"/>
          <w:spacing w:val="-5"/>
        </w:rPr>
        <w:t xml:space="preserve"> </w:t>
      </w:r>
      <w:r>
        <w:rPr>
          <w:rFonts w:ascii="Times New Roman" w:hAnsi="Times New Roman" w:cs="Times New Roman"/>
        </w:rPr>
        <w:t>ST</w:t>
      </w:r>
      <w:r>
        <w:rPr>
          <w:rFonts w:ascii="Times New Roman" w:hAnsi="Times New Roman" w:cs="Times New Roman"/>
          <w:spacing w:val="-7"/>
        </w:rPr>
        <w:t xml:space="preserve"> </w:t>
      </w:r>
      <w:r>
        <w:rPr>
          <w:rFonts w:ascii="Times New Roman" w:hAnsi="Times New Roman" w:cs="Times New Roman"/>
        </w:rPr>
        <w:t>depression</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leads opposite infarction, Inverted T waves and the appearance of pathological Q waves.</w:t>
      </w:r>
    </w:p>
    <w:p w14:paraId="3F4C559C" w14:textId="77777777" w:rsidR="001E6EDB" w:rsidRDefault="001E6EDB" w:rsidP="001E6EDB">
      <w:pPr>
        <w:pStyle w:val="Heading2"/>
        <w:spacing w:before="159"/>
        <w:rPr>
          <w:rFonts w:ascii="Times New Roman" w:hAnsi="Times New Roman" w:cs="Times New Roman"/>
        </w:rPr>
      </w:pPr>
      <w:r>
        <w:rPr>
          <w:rFonts w:ascii="Times New Roman" w:hAnsi="Times New Roman" w:cs="Times New Roman"/>
        </w:rPr>
        <w:t>ST</w:t>
      </w:r>
      <w:r>
        <w:rPr>
          <w:rFonts w:ascii="Times New Roman" w:hAnsi="Times New Roman" w:cs="Times New Roman"/>
          <w:spacing w:val="-10"/>
        </w:rPr>
        <w:t xml:space="preserve"> </w:t>
      </w:r>
      <w:r>
        <w:rPr>
          <w:rFonts w:ascii="Times New Roman" w:hAnsi="Times New Roman" w:cs="Times New Roman"/>
        </w:rPr>
        <w:t>Elevation</w:t>
      </w:r>
      <w:r>
        <w:rPr>
          <w:rFonts w:ascii="Times New Roman" w:hAnsi="Times New Roman" w:cs="Times New Roman"/>
          <w:spacing w:val="-8"/>
        </w:rPr>
        <w:t xml:space="preserve"> </w:t>
      </w:r>
      <w:r>
        <w:rPr>
          <w:rFonts w:ascii="Times New Roman" w:hAnsi="Times New Roman" w:cs="Times New Roman"/>
          <w:spacing w:val="-5"/>
        </w:rPr>
        <w:t>MI</w:t>
      </w:r>
    </w:p>
    <w:p w14:paraId="6E7D17B0" w14:textId="77777777" w:rsidR="001E6EDB" w:rsidRDefault="001E6EDB" w:rsidP="001E6EDB">
      <w:pPr>
        <w:pStyle w:val="BodyText"/>
        <w:spacing w:before="189"/>
        <w:ind w:left="140"/>
        <w:rPr>
          <w:rFonts w:ascii="Times New Roman" w:hAnsi="Times New Roman" w:cs="Times New Roman"/>
        </w:rPr>
      </w:pPr>
      <w:r>
        <w:rPr>
          <w:rFonts w:ascii="Times New Roman" w:hAnsi="Times New Roman" w:cs="Times New Roman"/>
        </w:rPr>
        <w:t>Know</w:t>
      </w:r>
      <w:r>
        <w:rPr>
          <w:rFonts w:ascii="Times New Roman" w:hAnsi="Times New Roman" w:cs="Times New Roman"/>
          <w:spacing w:val="-6"/>
        </w:rPr>
        <w:t xml:space="preserve"> </w:t>
      </w:r>
      <w:r>
        <w:rPr>
          <w:rFonts w:ascii="Times New Roman" w:hAnsi="Times New Roman" w:cs="Times New Roman"/>
        </w:rPr>
        <w:t>what</w:t>
      </w:r>
      <w:r>
        <w:rPr>
          <w:rFonts w:ascii="Times New Roman" w:hAnsi="Times New Roman" w:cs="Times New Roman"/>
          <w:spacing w:val="-5"/>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look</w:t>
      </w:r>
      <w:r>
        <w:rPr>
          <w:rFonts w:ascii="Times New Roman" w:hAnsi="Times New Roman" w:cs="Times New Roman"/>
          <w:spacing w:val="-5"/>
        </w:rPr>
        <w:t xml:space="preserve"> </w:t>
      </w:r>
      <w:r>
        <w:rPr>
          <w:rFonts w:ascii="Times New Roman" w:hAnsi="Times New Roman" w:cs="Times New Roman"/>
        </w:rPr>
        <w:t>for</w:t>
      </w:r>
      <w:r>
        <w:rPr>
          <w:rFonts w:ascii="Times New Roman" w:hAnsi="Times New Roman" w:cs="Times New Roman"/>
          <w:spacing w:val="-4"/>
        </w:rPr>
        <w:t xml:space="preserve"> </w:t>
      </w:r>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ST</w:t>
      </w:r>
      <w:r>
        <w:rPr>
          <w:rFonts w:ascii="Times New Roman" w:hAnsi="Times New Roman" w:cs="Times New Roman"/>
          <w:spacing w:val="-3"/>
        </w:rPr>
        <w:t xml:space="preserve"> </w:t>
      </w:r>
      <w:r>
        <w:rPr>
          <w:rFonts w:ascii="Times New Roman" w:hAnsi="Times New Roman" w:cs="Times New Roman"/>
        </w:rPr>
        <w:t>elevation</w:t>
      </w:r>
      <w:r>
        <w:rPr>
          <w:rFonts w:ascii="Times New Roman" w:hAnsi="Times New Roman" w:cs="Times New Roman"/>
          <w:spacing w:val="-5"/>
        </w:rPr>
        <w:t xml:space="preserve"> </w:t>
      </w:r>
      <w:r>
        <w:rPr>
          <w:rFonts w:ascii="Times New Roman" w:hAnsi="Times New Roman" w:cs="Times New Roman"/>
        </w:rPr>
        <w:t>&gt;</w:t>
      </w:r>
      <w:r>
        <w:rPr>
          <w:rFonts w:ascii="Times New Roman" w:hAnsi="Times New Roman" w:cs="Times New Roman"/>
          <w:spacing w:val="-3"/>
        </w:rPr>
        <w:t xml:space="preserve"> </w:t>
      </w:r>
      <w:r>
        <w:rPr>
          <w:rFonts w:ascii="Times New Roman" w:hAnsi="Times New Roman" w:cs="Times New Roman"/>
        </w:rPr>
        <w:t>1mm</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2</w:t>
      </w:r>
      <w:r>
        <w:rPr>
          <w:rFonts w:ascii="Times New Roman" w:hAnsi="Times New Roman" w:cs="Times New Roman"/>
          <w:spacing w:val="-3"/>
        </w:rPr>
        <w:t xml:space="preserve"> </w:t>
      </w:r>
      <w:r>
        <w:rPr>
          <w:rFonts w:ascii="Times New Roman" w:hAnsi="Times New Roman" w:cs="Times New Roman"/>
        </w:rPr>
        <w:t>contiguous</w:t>
      </w:r>
      <w:r>
        <w:rPr>
          <w:rFonts w:ascii="Times New Roman" w:hAnsi="Times New Roman" w:cs="Times New Roman"/>
          <w:spacing w:val="-4"/>
        </w:rPr>
        <w:t xml:space="preserve"> </w:t>
      </w:r>
      <w:r>
        <w:rPr>
          <w:rFonts w:ascii="Times New Roman" w:hAnsi="Times New Roman" w:cs="Times New Roman"/>
          <w:spacing w:val="-2"/>
        </w:rPr>
        <w:t>leads.</w:t>
      </w:r>
    </w:p>
    <w:p w14:paraId="5002A8DB" w14:textId="77777777" w:rsidR="001E6EDB" w:rsidRDefault="001E6EDB" w:rsidP="001E6EDB">
      <w:pPr>
        <w:pStyle w:val="BodyText"/>
        <w:spacing w:before="1"/>
        <w:rPr>
          <w:rFonts w:ascii="Times New Roman" w:hAnsi="Times New Roman" w:cs="Times New Roman"/>
          <w:sz w:val="19"/>
        </w:rPr>
      </w:pPr>
      <w:r>
        <w:rPr>
          <w:rFonts w:ascii="Times New Roman" w:hAnsi="Times New Roman" w:cs="Times New Roman"/>
          <w:noProof/>
        </w:rPr>
        <w:drawing>
          <wp:anchor distT="0" distB="0" distL="0" distR="0" simplePos="0" relativeHeight="251654144" behindDoc="1" locked="0" layoutInCell="1" allowOverlap="1" wp14:anchorId="266A1490" wp14:editId="4EA39EE5">
            <wp:simplePos x="0" y="0"/>
            <wp:positionH relativeFrom="page">
              <wp:posOffset>941705</wp:posOffset>
            </wp:positionH>
            <wp:positionV relativeFrom="paragraph">
              <wp:posOffset>163195</wp:posOffset>
            </wp:positionV>
            <wp:extent cx="5859145" cy="1295400"/>
            <wp:effectExtent l="0" t="0" r="0" b="0"/>
            <wp:wrapTopAndBottom/>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5859112" cy="1295400"/>
                    </a:xfrm>
                    <a:prstGeom prst="rect">
                      <a:avLst/>
                    </a:prstGeom>
                  </pic:spPr>
                </pic:pic>
              </a:graphicData>
            </a:graphic>
          </wp:anchor>
        </w:drawing>
      </w:r>
    </w:p>
    <w:p w14:paraId="1114C562" w14:textId="77777777" w:rsidR="001E6EDB" w:rsidRDefault="001E6EDB" w:rsidP="001E6EDB">
      <w:pPr>
        <w:spacing w:before="229"/>
        <w:ind w:right="219"/>
        <w:jc w:val="center"/>
        <w:rPr>
          <w:rFonts w:ascii="Times New Roman" w:hAnsi="Times New Roman" w:cs="Times New Roman"/>
          <w:sz w:val="24"/>
        </w:rPr>
      </w:pPr>
      <w:r>
        <w:rPr>
          <w:rFonts w:ascii="Times New Roman" w:hAnsi="Times New Roman" w:cs="Times New Roman"/>
          <w:sz w:val="24"/>
        </w:rPr>
        <w:t>FIGURE</w:t>
      </w:r>
      <w:r>
        <w:rPr>
          <w:rFonts w:ascii="Times New Roman" w:hAnsi="Times New Roman" w:cs="Times New Roman"/>
          <w:spacing w:val="-6"/>
          <w:sz w:val="24"/>
        </w:rPr>
        <w:t xml:space="preserve"> </w:t>
      </w:r>
      <w:r>
        <w:rPr>
          <w:rFonts w:ascii="Times New Roman" w:hAnsi="Times New Roman" w:cs="Times New Roman"/>
          <w:sz w:val="24"/>
        </w:rPr>
        <w:t>3</w:t>
      </w:r>
      <w:r>
        <w:rPr>
          <w:rFonts w:ascii="Times New Roman" w:hAnsi="Times New Roman" w:cs="Times New Roman"/>
          <w:sz w:val="24"/>
          <w:vertAlign w:val="superscript"/>
          <w:lang w:val="en-IN"/>
        </w:rPr>
        <w:t>4</w:t>
      </w:r>
      <w:r>
        <w:rPr>
          <w:rFonts w:ascii="Times New Roman" w:hAnsi="Times New Roman" w:cs="Times New Roman"/>
          <w:spacing w:val="-5"/>
          <w:sz w:val="24"/>
        </w:rPr>
        <w:t xml:space="preserve"> </w:t>
      </w:r>
      <w:r>
        <w:rPr>
          <w:rFonts w:ascii="Times New Roman" w:hAnsi="Times New Roman" w:cs="Times New Roman"/>
          <w:sz w:val="24"/>
        </w:rPr>
        <w:t>CHANGES</w:t>
      </w:r>
      <w:r>
        <w:rPr>
          <w:rFonts w:ascii="Times New Roman" w:hAnsi="Times New Roman" w:cs="Times New Roman"/>
          <w:spacing w:val="-5"/>
          <w:sz w:val="24"/>
        </w:rPr>
        <w:t xml:space="preserve"> </w:t>
      </w:r>
      <w:r>
        <w:rPr>
          <w:rFonts w:ascii="Times New Roman" w:hAnsi="Times New Roman" w:cs="Times New Roman"/>
          <w:sz w:val="24"/>
        </w:rPr>
        <w:t>ON</w:t>
      </w:r>
      <w:r>
        <w:rPr>
          <w:rFonts w:ascii="Times New Roman" w:hAnsi="Times New Roman" w:cs="Times New Roman"/>
          <w:spacing w:val="-8"/>
          <w:sz w:val="24"/>
        </w:rPr>
        <w:t xml:space="preserve"> </w:t>
      </w:r>
      <w:r>
        <w:rPr>
          <w:rFonts w:ascii="Times New Roman" w:hAnsi="Times New Roman" w:cs="Times New Roman"/>
          <w:sz w:val="24"/>
        </w:rPr>
        <w:t>ECG</w:t>
      </w:r>
      <w:r>
        <w:rPr>
          <w:rFonts w:ascii="Times New Roman" w:hAnsi="Times New Roman" w:cs="Times New Roman"/>
          <w:spacing w:val="-5"/>
          <w:sz w:val="24"/>
        </w:rPr>
        <w:t xml:space="preserve"> </w:t>
      </w:r>
      <w:r>
        <w:rPr>
          <w:rFonts w:ascii="Times New Roman" w:hAnsi="Times New Roman" w:cs="Times New Roman"/>
          <w:sz w:val="24"/>
        </w:rPr>
        <w:t>IN</w:t>
      </w:r>
      <w:r>
        <w:rPr>
          <w:rFonts w:ascii="Times New Roman" w:hAnsi="Times New Roman" w:cs="Times New Roman"/>
          <w:spacing w:val="-5"/>
          <w:sz w:val="24"/>
        </w:rPr>
        <w:t xml:space="preserve"> </w:t>
      </w:r>
      <w:r>
        <w:rPr>
          <w:rFonts w:ascii="Times New Roman" w:hAnsi="Times New Roman" w:cs="Times New Roman"/>
          <w:sz w:val="24"/>
        </w:rPr>
        <w:t>ST</w:t>
      </w:r>
      <w:r>
        <w:rPr>
          <w:rFonts w:ascii="Times New Roman" w:hAnsi="Times New Roman" w:cs="Times New Roman"/>
          <w:spacing w:val="-5"/>
          <w:sz w:val="24"/>
        </w:rPr>
        <w:t xml:space="preserve"> </w:t>
      </w:r>
      <w:r>
        <w:rPr>
          <w:rFonts w:ascii="Times New Roman" w:hAnsi="Times New Roman" w:cs="Times New Roman"/>
          <w:sz w:val="24"/>
        </w:rPr>
        <w:t>ELEVATION</w:t>
      </w:r>
      <w:r>
        <w:rPr>
          <w:rFonts w:ascii="Times New Roman" w:hAnsi="Times New Roman" w:cs="Times New Roman"/>
          <w:spacing w:val="-6"/>
          <w:sz w:val="24"/>
        </w:rPr>
        <w:t xml:space="preserve"> </w:t>
      </w:r>
      <w:r>
        <w:rPr>
          <w:rFonts w:ascii="Times New Roman" w:hAnsi="Times New Roman" w:cs="Times New Roman"/>
          <w:sz w:val="24"/>
        </w:rPr>
        <w:t>MI</w:t>
      </w:r>
      <w:r>
        <w:rPr>
          <w:rFonts w:ascii="Times New Roman" w:hAnsi="Times New Roman" w:cs="Times New Roman"/>
          <w:spacing w:val="-6"/>
          <w:sz w:val="24"/>
        </w:rPr>
        <w:t xml:space="preserve"> </w:t>
      </w:r>
      <w:r>
        <w:rPr>
          <w:rFonts w:ascii="Times New Roman" w:hAnsi="Times New Roman" w:cs="Times New Roman"/>
          <w:sz w:val="24"/>
        </w:rPr>
        <w:t>WITH</w:t>
      </w:r>
      <w:r>
        <w:rPr>
          <w:rFonts w:ascii="Times New Roman" w:hAnsi="Times New Roman" w:cs="Times New Roman"/>
          <w:spacing w:val="-6"/>
          <w:sz w:val="24"/>
        </w:rPr>
        <w:t xml:space="preserve"> </w:t>
      </w:r>
      <w:r>
        <w:rPr>
          <w:rFonts w:ascii="Times New Roman" w:hAnsi="Times New Roman" w:cs="Times New Roman"/>
          <w:spacing w:val="-4"/>
          <w:sz w:val="24"/>
        </w:rPr>
        <w:t>TIME</w:t>
      </w:r>
    </w:p>
    <w:p w14:paraId="64E502B0" w14:textId="77777777" w:rsidR="001E6EDB" w:rsidRDefault="001E6EDB" w:rsidP="001E6EDB">
      <w:pPr>
        <w:pStyle w:val="BodyText"/>
        <w:spacing w:before="183"/>
        <w:ind w:left="140"/>
        <w:rPr>
          <w:rFonts w:ascii="Times New Roman" w:hAnsi="Times New Roman" w:cs="Times New Roman"/>
        </w:rPr>
      </w:pPr>
      <w:r>
        <w:rPr>
          <w:rFonts w:ascii="Times New Roman" w:hAnsi="Times New Roman" w:cs="Times New Roman"/>
        </w:rPr>
        <w:t>Know</w:t>
      </w:r>
      <w:r>
        <w:rPr>
          <w:rFonts w:ascii="Times New Roman" w:hAnsi="Times New Roman" w:cs="Times New Roman"/>
          <w:spacing w:val="-5"/>
        </w:rPr>
        <w:t xml:space="preserve"> </w:t>
      </w:r>
      <w:r>
        <w:rPr>
          <w:rFonts w:ascii="Times New Roman" w:hAnsi="Times New Roman" w:cs="Times New Roman"/>
        </w:rPr>
        <w:t>where</w:t>
      </w:r>
      <w:r>
        <w:rPr>
          <w:rFonts w:ascii="Times New Roman" w:hAnsi="Times New Roman" w:cs="Times New Roman"/>
          <w:spacing w:val="-2"/>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look</w:t>
      </w:r>
      <w:r>
        <w:rPr>
          <w:rFonts w:ascii="Times New Roman" w:hAnsi="Times New Roman" w:cs="Times New Roman"/>
          <w:spacing w:val="-4"/>
        </w:rPr>
        <w:t xml:space="preserve"> </w:t>
      </w:r>
      <w:r>
        <w:rPr>
          <w:rFonts w:ascii="Times New Roman" w:hAnsi="Times New Roman" w:cs="Times New Roman"/>
        </w:rPr>
        <w:t>for</w:t>
      </w:r>
      <w:r>
        <w:rPr>
          <w:rFonts w:ascii="Times New Roman" w:hAnsi="Times New Roman" w:cs="Times New Roman"/>
          <w:spacing w:val="-1"/>
        </w:rPr>
        <w:t xml:space="preserve"> </w:t>
      </w:r>
      <w:r>
        <w:rPr>
          <w:rFonts w:ascii="Times New Roman" w:hAnsi="Times New Roman" w:cs="Times New Roman"/>
        </w:rPr>
        <w:t>-</w:t>
      </w:r>
      <w:proofErr w:type="gramStart"/>
      <w:r>
        <w:rPr>
          <w:rFonts w:ascii="Times New Roman" w:hAnsi="Times New Roman" w:cs="Times New Roman"/>
        </w:rPr>
        <w:t>I</w:t>
      </w:r>
      <w:r>
        <w:rPr>
          <w:rFonts w:ascii="Times New Roman" w:hAnsi="Times New Roman" w:cs="Times New Roman"/>
          <w:spacing w:val="-4"/>
        </w:rPr>
        <w:t xml:space="preserve"> </w:t>
      </w:r>
      <w:r>
        <w:rPr>
          <w:rFonts w:ascii="Times New Roman" w:hAnsi="Times New Roman" w:cs="Times New Roman"/>
        </w:rPr>
        <w:t>,</w:t>
      </w:r>
      <w:proofErr w:type="gramEnd"/>
      <w:r>
        <w:rPr>
          <w:rFonts w:ascii="Times New Roman" w:hAnsi="Times New Roman" w:cs="Times New Roman"/>
          <w:spacing w:val="-2"/>
        </w:rPr>
        <w:t xml:space="preserve"> </w:t>
      </w:r>
      <w:r>
        <w:rPr>
          <w:rFonts w:ascii="Times New Roman" w:hAnsi="Times New Roman" w:cs="Times New Roman"/>
        </w:rPr>
        <w:t>AVL,</w:t>
      </w:r>
      <w:r>
        <w:rPr>
          <w:rFonts w:ascii="Times New Roman" w:hAnsi="Times New Roman" w:cs="Times New Roman"/>
          <w:spacing w:val="-4"/>
        </w:rPr>
        <w:t xml:space="preserve"> </w:t>
      </w:r>
      <w:r>
        <w:rPr>
          <w:rFonts w:ascii="Times New Roman" w:hAnsi="Times New Roman" w:cs="Times New Roman"/>
        </w:rPr>
        <w:t>V5,</w:t>
      </w:r>
      <w:r>
        <w:rPr>
          <w:rFonts w:ascii="Times New Roman" w:hAnsi="Times New Roman" w:cs="Times New Roman"/>
          <w:spacing w:val="-2"/>
        </w:rPr>
        <w:t xml:space="preserve"> </w:t>
      </w:r>
      <w:r>
        <w:rPr>
          <w:rFonts w:ascii="Times New Roman" w:hAnsi="Times New Roman" w:cs="Times New Roman"/>
        </w:rPr>
        <w:t>V6</w:t>
      </w:r>
      <w:r>
        <w:rPr>
          <w:rFonts w:ascii="Times New Roman" w:hAnsi="Times New Roman" w:cs="Times New Roman"/>
          <w:spacing w:val="-2"/>
        </w:rPr>
        <w:t xml:space="preserve"> </w:t>
      </w:r>
      <w:r>
        <w:rPr>
          <w:rFonts w:ascii="Times New Roman" w:hAnsi="Times New Roman" w:cs="Times New Roman"/>
        </w:rPr>
        <w:t>–</w:t>
      </w:r>
      <w:r>
        <w:rPr>
          <w:rFonts w:ascii="Times New Roman" w:hAnsi="Times New Roman" w:cs="Times New Roman"/>
          <w:spacing w:val="-2"/>
        </w:rPr>
        <w:t xml:space="preserve"> Lateral.</w:t>
      </w:r>
    </w:p>
    <w:p w14:paraId="40A4FBB8" w14:textId="77777777" w:rsidR="001E6EDB" w:rsidRDefault="001E6EDB" w:rsidP="001E6EDB">
      <w:pPr>
        <w:pStyle w:val="BodyText"/>
        <w:spacing w:before="182" w:line="391" w:lineRule="auto"/>
        <w:ind w:left="2565" w:right="4843"/>
        <w:rPr>
          <w:rFonts w:ascii="Times New Roman" w:hAnsi="Times New Roman" w:cs="Times New Roman"/>
        </w:rPr>
      </w:pPr>
      <w:r>
        <w:rPr>
          <w:rFonts w:ascii="Times New Roman" w:hAnsi="Times New Roman" w:cs="Times New Roman"/>
        </w:rPr>
        <w:t>V1,</w:t>
      </w:r>
      <w:r>
        <w:rPr>
          <w:rFonts w:ascii="Times New Roman" w:hAnsi="Times New Roman" w:cs="Times New Roman"/>
          <w:spacing w:val="-14"/>
        </w:rPr>
        <w:t xml:space="preserve"> </w:t>
      </w:r>
      <w:r>
        <w:rPr>
          <w:rFonts w:ascii="Times New Roman" w:hAnsi="Times New Roman" w:cs="Times New Roman"/>
        </w:rPr>
        <w:t>V2,</w:t>
      </w:r>
      <w:r>
        <w:rPr>
          <w:rFonts w:ascii="Times New Roman" w:hAnsi="Times New Roman" w:cs="Times New Roman"/>
          <w:spacing w:val="-14"/>
        </w:rPr>
        <w:t xml:space="preserve"> </w:t>
      </w:r>
      <w:r>
        <w:rPr>
          <w:rFonts w:ascii="Times New Roman" w:hAnsi="Times New Roman" w:cs="Times New Roman"/>
        </w:rPr>
        <w:t>V3</w:t>
      </w:r>
      <w:r>
        <w:rPr>
          <w:rFonts w:ascii="Times New Roman" w:hAnsi="Times New Roman" w:cs="Times New Roman"/>
          <w:spacing w:val="-13"/>
        </w:rPr>
        <w:t xml:space="preserve"> </w:t>
      </w:r>
      <w:r>
        <w:rPr>
          <w:rFonts w:ascii="Times New Roman" w:hAnsi="Times New Roman" w:cs="Times New Roman"/>
        </w:rPr>
        <w:t>V4</w:t>
      </w:r>
      <w:r>
        <w:rPr>
          <w:rFonts w:ascii="Times New Roman" w:hAnsi="Times New Roman" w:cs="Times New Roman"/>
          <w:spacing w:val="-11"/>
        </w:rPr>
        <w:t xml:space="preserve"> </w:t>
      </w:r>
      <w:r>
        <w:rPr>
          <w:rFonts w:ascii="Times New Roman" w:hAnsi="Times New Roman" w:cs="Times New Roman"/>
        </w:rPr>
        <w:t>–</w:t>
      </w:r>
      <w:r>
        <w:rPr>
          <w:rFonts w:ascii="Times New Roman" w:hAnsi="Times New Roman" w:cs="Times New Roman"/>
          <w:spacing w:val="-14"/>
        </w:rPr>
        <w:t xml:space="preserve"> </w:t>
      </w:r>
      <w:r>
        <w:rPr>
          <w:rFonts w:ascii="Times New Roman" w:hAnsi="Times New Roman" w:cs="Times New Roman"/>
        </w:rPr>
        <w:t xml:space="preserve">Anterior. </w:t>
      </w:r>
      <w:proofErr w:type="gramStart"/>
      <w:r>
        <w:rPr>
          <w:rFonts w:ascii="Times New Roman" w:hAnsi="Times New Roman" w:cs="Times New Roman"/>
        </w:rPr>
        <w:t>II ,</w:t>
      </w:r>
      <w:proofErr w:type="gramEnd"/>
      <w:r>
        <w:rPr>
          <w:rFonts w:ascii="Times New Roman" w:hAnsi="Times New Roman" w:cs="Times New Roman"/>
        </w:rPr>
        <w:t xml:space="preserve"> III, AVF – Inferior.</w:t>
      </w:r>
    </w:p>
    <w:p w14:paraId="14599D42" w14:textId="77777777" w:rsidR="001E6EDB" w:rsidRDefault="001E6EDB" w:rsidP="001E6EDB">
      <w:pPr>
        <w:spacing w:line="391" w:lineRule="auto"/>
        <w:rPr>
          <w:rFonts w:ascii="Times New Roman" w:hAnsi="Times New Roman" w:cs="Times New Roman"/>
        </w:rPr>
        <w:sectPr w:rsidR="001E6EDB" w:rsidSect="001E6EDB">
          <w:pgSz w:w="12240" w:h="15840"/>
          <w:pgMar w:top="1420" w:right="1080" w:bottom="280" w:left="1300" w:header="720" w:footer="720" w:gutter="0"/>
          <w:cols w:space="720"/>
        </w:sectPr>
      </w:pPr>
    </w:p>
    <w:p w14:paraId="4CF2B788" w14:textId="77777777" w:rsidR="001E6EDB" w:rsidRDefault="001E6EDB" w:rsidP="001E6EDB">
      <w:pPr>
        <w:pStyle w:val="BodyText"/>
        <w:ind w:left="938"/>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76139513" wp14:editId="684AEA98">
            <wp:extent cx="5127625" cy="2551430"/>
            <wp:effectExtent l="0" t="0" r="0" b="0"/>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5128034" cy="2551842"/>
                    </a:xfrm>
                    <a:prstGeom prst="rect">
                      <a:avLst/>
                    </a:prstGeom>
                  </pic:spPr>
                </pic:pic>
              </a:graphicData>
            </a:graphic>
          </wp:inline>
        </w:drawing>
      </w:r>
    </w:p>
    <w:p w14:paraId="1677ABFC" w14:textId="77777777" w:rsidR="001E6EDB" w:rsidRDefault="001E6EDB" w:rsidP="001E6EDB">
      <w:pPr>
        <w:pStyle w:val="BodyText"/>
        <w:spacing w:before="39"/>
        <w:rPr>
          <w:rFonts w:ascii="Times New Roman" w:hAnsi="Times New Roman" w:cs="Times New Roman"/>
        </w:rPr>
      </w:pPr>
    </w:p>
    <w:p w14:paraId="080D9248" w14:textId="77777777" w:rsidR="001E6EDB" w:rsidRDefault="001E6EDB" w:rsidP="001E6EDB">
      <w:pPr>
        <w:ind w:right="219"/>
        <w:jc w:val="center"/>
        <w:rPr>
          <w:rFonts w:ascii="Times New Roman" w:hAnsi="Times New Roman" w:cs="Times New Roman"/>
          <w:sz w:val="24"/>
        </w:rPr>
      </w:pPr>
      <w:r>
        <w:rPr>
          <w:rFonts w:ascii="Times New Roman" w:hAnsi="Times New Roman" w:cs="Times New Roman"/>
          <w:sz w:val="24"/>
        </w:rPr>
        <w:t>FIGURE</w:t>
      </w:r>
      <w:r>
        <w:rPr>
          <w:rFonts w:ascii="Times New Roman" w:hAnsi="Times New Roman" w:cs="Times New Roman"/>
          <w:spacing w:val="-3"/>
          <w:sz w:val="24"/>
        </w:rPr>
        <w:t xml:space="preserve"> </w:t>
      </w:r>
      <w:r>
        <w:rPr>
          <w:rFonts w:ascii="Times New Roman" w:hAnsi="Times New Roman" w:cs="Times New Roman"/>
          <w:sz w:val="24"/>
        </w:rPr>
        <w:t>4</w:t>
      </w:r>
      <w:r>
        <w:rPr>
          <w:rFonts w:ascii="Times New Roman" w:hAnsi="Times New Roman" w:cs="Times New Roman"/>
          <w:sz w:val="24"/>
          <w:vertAlign w:val="superscript"/>
          <w:lang w:val="en-IN"/>
        </w:rPr>
        <w:t xml:space="preserve">4 </w:t>
      </w:r>
      <w:r>
        <w:rPr>
          <w:rFonts w:ascii="Times New Roman" w:hAnsi="Times New Roman" w:cs="Times New Roman"/>
          <w:sz w:val="24"/>
        </w:rPr>
        <w:t>RELATIONSHIP</w:t>
      </w:r>
      <w:r>
        <w:rPr>
          <w:rFonts w:ascii="Times New Roman" w:hAnsi="Times New Roman" w:cs="Times New Roman"/>
          <w:spacing w:val="-4"/>
          <w:sz w:val="24"/>
        </w:rPr>
        <w:t xml:space="preserve"> </w:t>
      </w:r>
      <w:r>
        <w:rPr>
          <w:rFonts w:ascii="Times New Roman" w:hAnsi="Times New Roman" w:cs="Times New Roman"/>
          <w:sz w:val="24"/>
        </w:rPr>
        <w:t>BETWEEN</w:t>
      </w:r>
      <w:r>
        <w:rPr>
          <w:rFonts w:ascii="Times New Roman" w:hAnsi="Times New Roman" w:cs="Times New Roman"/>
          <w:spacing w:val="-2"/>
          <w:sz w:val="24"/>
        </w:rPr>
        <w:t xml:space="preserve"> </w:t>
      </w:r>
      <w:r>
        <w:rPr>
          <w:rFonts w:ascii="Times New Roman" w:hAnsi="Times New Roman" w:cs="Times New Roman"/>
          <w:sz w:val="24"/>
        </w:rPr>
        <w:t>ECG</w:t>
      </w:r>
      <w:r>
        <w:rPr>
          <w:rFonts w:ascii="Times New Roman" w:hAnsi="Times New Roman" w:cs="Times New Roman"/>
          <w:spacing w:val="-2"/>
          <w:sz w:val="24"/>
        </w:rPr>
        <w:t xml:space="preserve"> </w:t>
      </w:r>
      <w:r>
        <w:rPr>
          <w:rFonts w:ascii="Times New Roman" w:hAnsi="Times New Roman" w:cs="Times New Roman"/>
          <w:sz w:val="24"/>
        </w:rPr>
        <w:t>LEADS</w:t>
      </w:r>
      <w:r>
        <w:rPr>
          <w:rFonts w:ascii="Times New Roman" w:hAnsi="Times New Roman" w:cs="Times New Roman"/>
          <w:spacing w:val="-5"/>
          <w:sz w:val="24"/>
        </w:rPr>
        <w:t xml:space="preserve"> </w:t>
      </w:r>
      <w:r>
        <w:rPr>
          <w:rFonts w:ascii="Times New Roman" w:hAnsi="Times New Roman" w:cs="Times New Roman"/>
          <w:sz w:val="24"/>
        </w:rPr>
        <w:t>WITH</w:t>
      </w:r>
      <w:r>
        <w:rPr>
          <w:rFonts w:ascii="Times New Roman" w:hAnsi="Times New Roman" w:cs="Times New Roman"/>
          <w:spacing w:val="-4"/>
          <w:sz w:val="24"/>
        </w:rPr>
        <w:t xml:space="preserve"> </w:t>
      </w:r>
      <w:r>
        <w:rPr>
          <w:rFonts w:ascii="Times New Roman" w:hAnsi="Times New Roman" w:cs="Times New Roman"/>
          <w:sz w:val="24"/>
        </w:rPr>
        <w:t>WALLS</w:t>
      </w:r>
      <w:r>
        <w:rPr>
          <w:rFonts w:ascii="Times New Roman" w:hAnsi="Times New Roman" w:cs="Times New Roman"/>
          <w:spacing w:val="-2"/>
          <w:sz w:val="24"/>
        </w:rPr>
        <w:t xml:space="preserve"> </w:t>
      </w:r>
      <w:r>
        <w:rPr>
          <w:rFonts w:ascii="Times New Roman" w:hAnsi="Times New Roman" w:cs="Times New Roman"/>
          <w:sz w:val="24"/>
        </w:rPr>
        <w:t>OF</w:t>
      </w:r>
      <w:r>
        <w:rPr>
          <w:rFonts w:ascii="Times New Roman" w:hAnsi="Times New Roman" w:cs="Times New Roman"/>
          <w:spacing w:val="-2"/>
          <w:sz w:val="24"/>
        </w:rPr>
        <w:t xml:space="preserve"> HEART</w:t>
      </w:r>
    </w:p>
    <w:p w14:paraId="0BB17C52" w14:textId="77777777" w:rsidR="001E6EDB" w:rsidRDefault="001E6EDB" w:rsidP="001E6EDB">
      <w:pPr>
        <w:spacing w:before="281"/>
        <w:ind w:left="140"/>
        <w:rPr>
          <w:rFonts w:ascii="Times New Roman" w:hAnsi="Times New Roman" w:cs="Times New Roman"/>
          <w:sz w:val="24"/>
        </w:rPr>
      </w:pPr>
      <w:r>
        <w:rPr>
          <w:rFonts w:ascii="Times New Roman" w:hAnsi="Times New Roman" w:cs="Times New Roman"/>
          <w:b/>
          <w:sz w:val="28"/>
        </w:rPr>
        <w:t>Criteria</w:t>
      </w:r>
      <w:r>
        <w:rPr>
          <w:rFonts w:ascii="Times New Roman" w:hAnsi="Times New Roman" w:cs="Times New Roman"/>
          <w:b/>
          <w:spacing w:val="-4"/>
          <w:sz w:val="28"/>
        </w:rPr>
        <w:t xml:space="preserve"> </w:t>
      </w:r>
      <w:r>
        <w:rPr>
          <w:rFonts w:ascii="Times New Roman" w:hAnsi="Times New Roman" w:cs="Times New Roman"/>
          <w:b/>
          <w:sz w:val="28"/>
        </w:rPr>
        <w:t>for</w:t>
      </w:r>
      <w:r>
        <w:rPr>
          <w:rFonts w:ascii="Times New Roman" w:hAnsi="Times New Roman" w:cs="Times New Roman"/>
          <w:b/>
          <w:spacing w:val="-4"/>
          <w:sz w:val="28"/>
        </w:rPr>
        <w:t xml:space="preserve"> </w:t>
      </w:r>
      <w:proofErr w:type="gramStart"/>
      <w:r>
        <w:rPr>
          <w:rFonts w:ascii="Times New Roman" w:hAnsi="Times New Roman" w:cs="Times New Roman"/>
          <w:b/>
          <w:sz w:val="28"/>
        </w:rPr>
        <w:t>STEMI</w:t>
      </w:r>
      <w:r>
        <w:rPr>
          <w:rFonts w:ascii="Times New Roman" w:hAnsi="Times New Roman" w:cs="Times New Roman"/>
          <w:b/>
          <w:spacing w:val="-11"/>
          <w:sz w:val="28"/>
        </w:rPr>
        <w:t xml:space="preserve"> </w:t>
      </w:r>
      <w:r>
        <w:rPr>
          <w:rFonts w:ascii="Times New Roman" w:hAnsi="Times New Roman" w:cs="Times New Roman"/>
          <w:b/>
          <w:sz w:val="24"/>
        </w:rPr>
        <w:t>:</w:t>
      </w:r>
      <w:proofErr w:type="gramEnd"/>
      <w:r>
        <w:rPr>
          <w:rFonts w:ascii="Times New Roman" w:hAnsi="Times New Roman" w:cs="Times New Roman"/>
          <w:b/>
          <w:spacing w:val="-3"/>
          <w:sz w:val="24"/>
        </w:rPr>
        <w:t xml:space="preserve"> </w:t>
      </w:r>
      <w:r>
        <w:rPr>
          <w:rFonts w:ascii="Times New Roman" w:hAnsi="Times New Roman" w:cs="Times New Roman"/>
          <w:sz w:val="24"/>
        </w:rPr>
        <w:t>According</w:t>
      </w:r>
      <w:r>
        <w:rPr>
          <w:rFonts w:ascii="Times New Roman" w:hAnsi="Times New Roman" w:cs="Times New Roman"/>
          <w:spacing w:val="-4"/>
          <w:sz w:val="24"/>
        </w:rPr>
        <w:t xml:space="preserve"> </w:t>
      </w:r>
      <w:r>
        <w:rPr>
          <w:rFonts w:ascii="Times New Roman" w:hAnsi="Times New Roman" w:cs="Times New Roman"/>
          <w:sz w:val="24"/>
        </w:rPr>
        <w:t>to</w:t>
      </w:r>
      <w:r>
        <w:rPr>
          <w:rFonts w:ascii="Times New Roman" w:hAnsi="Times New Roman" w:cs="Times New Roman"/>
          <w:spacing w:val="-3"/>
          <w:sz w:val="24"/>
        </w:rPr>
        <w:t xml:space="preserve"> </w:t>
      </w:r>
      <w:r>
        <w:rPr>
          <w:rFonts w:ascii="Times New Roman" w:hAnsi="Times New Roman" w:cs="Times New Roman"/>
          <w:sz w:val="24"/>
        </w:rPr>
        <w:t>the</w:t>
      </w:r>
      <w:r>
        <w:rPr>
          <w:rFonts w:ascii="Times New Roman" w:hAnsi="Times New Roman" w:cs="Times New Roman"/>
          <w:spacing w:val="-4"/>
          <w:sz w:val="24"/>
        </w:rPr>
        <w:t xml:space="preserve"> </w:t>
      </w:r>
      <w:r>
        <w:rPr>
          <w:rFonts w:ascii="Times New Roman" w:hAnsi="Times New Roman" w:cs="Times New Roman"/>
          <w:sz w:val="24"/>
        </w:rPr>
        <w:t>ACC/AHA</w:t>
      </w:r>
      <w:r>
        <w:rPr>
          <w:rFonts w:ascii="Times New Roman" w:hAnsi="Times New Roman" w:cs="Times New Roman"/>
          <w:spacing w:val="-4"/>
          <w:sz w:val="24"/>
        </w:rPr>
        <w:t xml:space="preserve"> </w:t>
      </w:r>
      <w:r>
        <w:rPr>
          <w:rFonts w:ascii="Times New Roman" w:hAnsi="Times New Roman" w:cs="Times New Roman"/>
          <w:spacing w:val="-2"/>
          <w:sz w:val="24"/>
        </w:rPr>
        <w:t>guidelines</w:t>
      </w:r>
    </w:p>
    <w:p w14:paraId="32FB170D" w14:textId="77777777" w:rsidR="001E6EDB" w:rsidRDefault="001E6EDB" w:rsidP="001E6EDB">
      <w:pPr>
        <w:pStyle w:val="BodyText"/>
        <w:spacing w:before="280"/>
        <w:ind w:left="500" w:right="402"/>
        <w:rPr>
          <w:rFonts w:ascii="Times New Roman" w:hAnsi="Times New Roman" w:cs="Times New Roman"/>
        </w:rPr>
      </w:pPr>
      <w:r>
        <w:rPr>
          <w:rFonts w:ascii="Times New Roman" w:hAnsi="Times New Roman" w:cs="Times New Roman"/>
        </w:rPr>
        <w:t>There</w:t>
      </w:r>
      <w:r>
        <w:rPr>
          <w:rFonts w:ascii="Times New Roman" w:hAnsi="Times New Roman" w:cs="Times New Roman"/>
          <w:spacing w:val="-3"/>
        </w:rPr>
        <w:t xml:space="preserve"> </w:t>
      </w:r>
      <w:r>
        <w:rPr>
          <w:rFonts w:ascii="Times New Roman" w:hAnsi="Times New Roman" w:cs="Times New Roman"/>
        </w:rPr>
        <w:t>must</w:t>
      </w:r>
      <w:r>
        <w:rPr>
          <w:rFonts w:ascii="Times New Roman" w:hAnsi="Times New Roman" w:cs="Times New Roman"/>
          <w:spacing w:val="-3"/>
        </w:rPr>
        <w:t xml:space="preserve"> </w:t>
      </w:r>
      <w:r>
        <w:rPr>
          <w:rFonts w:ascii="Times New Roman" w:hAnsi="Times New Roman" w:cs="Times New Roman"/>
        </w:rPr>
        <w:t>be</w:t>
      </w:r>
      <w:r>
        <w:rPr>
          <w:rFonts w:ascii="Times New Roman" w:hAnsi="Times New Roman" w:cs="Times New Roman"/>
          <w:spacing w:val="-1"/>
        </w:rPr>
        <w:t xml:space="preserve"> </w:t>
      </w:r>
      <w:r>
        <w:rPr>
          <w:rFonts w:ascii="Times New Roman" w:hAnsi="Times New Roman" w:cs="Times New Roman"/>
        </w:rPr>
        <w:t>"New</w:t>
      </w:r>
      <w:r>
        <w:rPr>
          <w:rFonts w:ascii="Times New Roman" w:hAnsi="Times New Roman" w:cs="Times New Roman"/>
          <w:spacing w:val="-2"/>
        </w:rPr>
        <w:t xml:space="preserve"> </w:t>
      </w:r>
      <w:r>
        <w:rPr>
          <w:rFonts w:ascii="Times New Roman" w:hAnsi="Times New Roman" w:cs="Times New Roman"/>
        </w:rPr>
        <w:t>ST</w:t>
      </w:r>
      <w:r>
        <w:rPr>
          <w:rFonts w:ascii="Times New Roman" w:hAnsi="Times New Roman" w:cs="Times New Roman"/>
          <w:spacing w:val="-3"/>
        </w:rPr>
        <w:t xml:space="preserve"> </w:t>
      </w:r>
      <w:r>
        <w:rPr>
          <w:rFonts w:ascii="Times New Roman" w:hAnsi="Times New Roman" w:cs="Times New Roman"/>
        </w:rPr>
        <w:t>elevation</w:t>
      </w:r>
      <w:r>
        <w:rPr>
          <w:rFonts w:ascii="Times New Roman" w:hAnsi="Times New Roman" w:cs="Times New Roman"/>
          <w:spacing w:val="-1"/>
        </w:rPr>
        <w:t xml:space="preserve"> </w:t>
      </w:r>
      <w:r>
        <w:rPr>
          <w:rFonts w:ascii="Times New Roman" w:hAnsi="Times New Roman" w:cs="Times New Roman"/>
        </w:rPr>
        <w:t>at</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J</w:t>
      </w:r>
      <w:r>
        <w:rPr>
          <w:rFonts w:ascii="Times New Roman" w:hAnsi="Times New Roman" w:cs="Times New Roman"/>
          <w:spacing w:val="-4"/>
        </w:rPr>
        <w:t xml:space="preserve"> </w:t>
      </w:r>
      <w:r>
        <w:rPr>
          <w:rFonts w:ascii="Times New Roman" w:hAnsi="Times New Roman" w:cs="Times New Roman"/>
        </w:rPr>
        <w:t>point</w:t>
      </w:r>
      <w:r>
        <w:rPr>
          <w:rFonts w:ascii="Times New Roman" w:hAnsi="Times New Roman" w:cs="Times New Roman"/>
          <w:spacing w:val="-1"/>
        </w:rPr>
        <w:t xml:space="preserve"> </w:t>
      </w:r>
      <w:r>
        <w:rPr>
          <w:rFonts w:ascii="Times New Roman" w:hAnsi="Times New Roman" w:cs="Times New Roman"/>
        </w:rPr>
        <w:t>in</w:t>
      </w:r>
      <w:r>
        <w:rPr>
          <w:rFonts w:ascii="Times New Roman" w:hAnsi="Times New Roman" w:cs="Times New Roman"/>
          <w:spacing w:val="-1"/>
        </w:rPr>
        <w:t xml:space="preserve"> </w:t>
      </w:r>
      <w:r>
        <w:rPr>
          <w:rFonts w:ascii="Times New Roman" w:hAnsi="Times New Roman" w:cs="Times New Roman"/>
        </w:rPr>
        <w:t>at</w:t>
      </w:r>
      <w:r>
        <w:rPr>
          <w:rFonts w:ascii="Times New Roman" w:hAnsi="Times New Roman" w:cs="Times New Roman"/>
          <w:spacing w:val="-3"/>
        </w:rPr>
        <w:t xml:space="preserve"> </w:t>
      </w:r>
      <w:r>
        <w:rPr>
          <w:rFonts w:ascii="Times New Roman" w:hAnsi="Times New Roman" w:cs="Times New Roman"/>
        </w:rPr>
        <w:t>least</w:t>
      </w:r>
      <w:r>
        <w:rPr>
          <w:rFonts w:ascii="Times New Roman" w:hAnsi="Times New Roman" w:cs="Times New Roman"/>
          <w:spacing w:val="-1"/>
        </w:rPr>
        <w:t xml:space="preserve"> </w:t>
      </w:r>
      <w:r>
        <w:rPr>
          <w:rFonts w:ascii="Times New Roman" w:hAnsi="Times New Roman" w:cs="Times New Roman"/>
        </w:rPr>
        <w:t>2</w:t>
      </w:r>
      <w:r>
        <w:rPr>
          <w:rFonts w:ascii="Times New Roman" w:hAnsi="Times New Roman" w:cs="Times New Roman"/>
          <w:spacing w:val="-3"/>
        </w:rPr>
        <w:t xml:space="preserve"> </w:t>
      </w:r>
      <w:r>
        <w:rPr>
          <w:rFonts w:ascii="Times New Roman" w:hAnsi="Times New Roman" w:cs="Times New Roman"/>
        </w:rPr>
        <w:t>contiguous</w:t>
      </w:r>
      <w:r>
        <w:rPr>
          <w:rFonts w:ascii="Times New Roman" w:hAnsi="Times New Roman" w:cs="Times New Roman"/>
          <w:spacing w:val="-2"/>
        </w:rPr>
        <w:t xml:space="preserve"> </w:t>
      </w:r>
      <w:r>
        <w:rPr>
          <w:rFonts w:ascii="Times New Roman" w:hAnsi="Times New Roman" w:cs="Times New Roman"/>
        </w:rPr>
        <w:t>leads</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1"/>
        </w:rPr>
        <w:t xml:space="preserve"> </w:t>
      </w:r>
      <w:r>
        <w:rPr>
          <w:rFonts w:ascii="Times New Roman" w:hAnsi="Times New Roman" w:cs="Times New Roman"/>
        </w:rPr>
        <w:t>≥</w:t>
      </w:r>
      <w:r>
        <w:rPr>
          <w:rFonts w:ascii="Times New Roman" w:hAnsi="Times New Roman" w:cs="Times New Roman"/>
          <w:spacing w:val="-4"/>
        </w:rPr>
        <w:t xml:space="preserve"> </w:t>
      </w:r>
      <w:r>
        <w:rPr>
          <w:rFonts w:ascii="Times New Roman" w:hAnsi="Times New Roman" w:cs="Times New Roman"/>
        </w:rPr>
        <w:t>2</w:t>
      </w:r>
      <w:r>
        <w:rPr>
          <w:rFonts w:ascii="Times New Roman" w:hAnsi="Times New Roman" w:cs="Times New Roman"/>
          <w:spacing w:val="-1"/>
        </w:rPr>
        <w:t xml:space="preserve"> </w:t>
      </w:r>
      <w:r>
        <w:rPr>
          <w:rFonts w:ascii="Times New Roman" w:hAnsi="Times New Roman" w:cs="Times New Roman"/>
        </w:rPr>
        <w:t>mm</w:t>
      </w:r>
      <w:r>
        <w:rPr>
          <w:rFonts w:ascii="Times New Roman" w:hAnsi="Times New Roman" w:cs="Times New Roman"/>
          <w:spacing w:val="-4"/>
        </w:rPr>
        <w:t xml:space="preserve"> </w:t>
      </w:r>
      <w:r>
        <w:rPr>
          <w:rFonts w:ascii="Times New Roman" w:hAnsi="Times New Roman" w:cs="Times New Roman"/>
        </w:rPr>
        <w:t>(0.2 mV) in men or 1.5 mm (0.15 mV) in women in leads V2-V3 and/or of ≥1 mm (0.1 mV) in other contiguous chest leads or the limb leads."</w:t>
      </w:r>
    </w:p>
    <w:p w14:paraId="65B02F94" w14:textId="77777777" w:rsidR="001E6EDB" w:rsidRDefault="001E6EDB" w:rsidP="001E6EDB">
      <w:pPr>
        <w:pStyle w:val="BodyText"/>
        <w:spacing w:before="281"/>
        <w:ind w:left="500" w:right="402"/>
        <w:rPr>
          <w:rFonts w:ascii="Times New Roman" w:hAnsi="Times New Roman" w:cs="Times New Roman"/>
        </w:rPr>
      </w:pPr>
      <w:r>
        <w:rPr>
          <w:rFonts w:ascii="Times New Roman" w:hAnsi="Times New Roman" w:cs="Times New Roman"/>
        </w:rPr>
        <w:t>Thus,</w:t>
      </w:r>
      <w:r>
        <w:rPr>
          <w:rFonts w:ascii="Times New Roman" w:hAnsi="Times New Roman" w:cs="Times New Roman"/>
          <w:spacing w:val="-4"/>
        </w:rPr>
        <w:t xml:space="preserve"> </w:t>
      </w:r>
      <w:r>
        <w:rPr>
          <w:rFonts w:ascii="Times New Roman" w:hAnsi="Times New Roman" w:cs="Times New Roman"/>
        </w:rPr>
        <w:t>1</w:t>
      </w:r>
      <w:r>
        <w:rPr>
          <w:rFonts w:ascii="Times New Roman" w:hAnsi="Times New Roman" w:cs="Times New Roman"/>
          <w:spacing w:val="-1"/>
        </w:rPr>
        <w:t xml:space="preserve"> </w:t>
      </w:r>
      <w:r>
        <w:rPr>
          <w:rFonts w:ascii="Times New Roman" w:hAnsi="Times New Roman" w:cs="Times New Roman"/>
        </w:rPr>
        <w:t>mm</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any</w:t>
      </w:r>
      <w:r>
        <w:rPr>
          <w:rFonts w:ascii="Times New Roman" w:hAnsi="Times New Roman" w:cs="Times New Roman"/>
          <w:spacing w:val="-5"/>
        </w:rPr>
        <w:t xml:space="preserve"> </w:t>
      </w:r>
      <w:r>
        <w:rPr>
          <w:rFonts w:ascii="Times New Roman" w:hAnsi="Times New Roman" w:cs="Times New Roman"/>
        </w:rPr>
        <w:t>2</w:t>
      </w:r>
      <w:r>
        <w:rPr>
          <w:rFonts w:ascii="Times New Roman" w:hAnsi="Times New Roman" w:cs="Times New Roman"/>
          <w:spacing w:val="-1"/>
        </w:rPr>
        <w:t xml:space="preserve"> </w:t>
      </w:r>
      <w:r>
        <w:rPr>
          <w:rFonts w:ascii="Times New Roman" w:hAnsi="Times New Roman" w:cs="Times New Roman"/>
        </w:rPr>
        <w:t>contiguous</w:t>
      </w:r>
      <w:r>
        <w:rPr>
          <w:rFonts w:ascii="Times New Roman" w:hAnsi="Times New Roman" w:cs="Times New Roman"/>
          <w:spacing w:val="-2"/>
        </w:rPr>
        <w:t xml:space="preserve"> </w:t>
      </w:r>
      <w:r>
        <w:rPr>
          <w:rFonts w:ascii="Times New Roman" w:hAnsi="Times New Roman" w:cs="Times New Roman"/>
        </w:rPr>
        <w:t>leads EXCEPT</w:t>
      </w:r>
      <w:r>
        <w:rPr>
          <w:rFonts w:ascii="Times New Roman" w:hAnsi="Times New Roman" w:cs="Times New Roman"/>
          <w:spacing w:val="-4"/>
        </w:rPr>
        <w:t xml:space="preserve"> </w:t>
      </w:r>
      <w:r>
        <w:rPr>
          <w:rFonts w:ascii="Times New Roman" w:hAnsi="Times New Roman" w:cs="Times New Roman"/>
        </w:rPr>
        <w:t>leads</w:t>
      </w:r>
      <w:r>
        <w:rPr>
          <w:rFonts w:ascii="Times New Roman" w:hAnsi="Times New Roman" w:cs="Times New Roman"/>
          <w:spacing w:val="-2"/>
        </w:rPr>
        <w:t xml:space="preserve"> </w:t>
      </w:r>
      <w:r>
        <w:rPr>
          <w:rFonts w:ascii="Times New Roman" w:hAnsi="Times New Roman" w:cs="Times New Roman"/>
        </w:rPr>
        <w:t>V2</w:t>
      </w:r>
      <w:r>
        <w:rPr>
          <w:rFonts w:ascii="Times New Roman" w:hAnsi="Times New Roman" w:cs="Times New Roman"/>
          <w:spacing w:val="-3"/>
        </w:rPr>
        <w:t xml:space="preserve"> </w:t>
      </w:r>
      <w:r>
        <w:rPr>
          <w:rFonts w:ascii="Times New Roman" w:hAnsi="Times New Roman" w:cs="Times New Roman"/>
        </w:rPr>
        <w:t>or</w:t>
      </w:r>
      <w:r>
        <w:rPr>
          <w:rFonts w:ascii="Times New Roman" w:hAnsi="Times New Roman" w:cs="Times New Roman"/>
          <w:spacing w:val="-3"/>
        </w:rPr>
        <w:t xml:space="preserve"> </w:t>
      </w:r>
      <w:r>
        <w:rPr>
          <w:rFonts w:ascii="Times New Roman" w:hAnsi="Times New Roman" w:cs="Times New Roman"/>
        </w:rPr>
        <w:t>V3</w:t>
      </w:r>
      <w:r>
        <w:rPr>
          <w:rFonts w:ascii="Times New Roman" w:hAnsi="Times New Roman" w:cs="Times New Roman"/>
          <w:spacing w:val="-3"/>
        </w:rPr>
        <w:t xml:space="preserve"> </w:t>
      </w:r>
      <w:r>
        <w:rPr>
          <w:rFonts w:ascii="Times New Roman" w:hAnsi="Times New Roman" w:cs="Times New Roman"/>
        </w:rPr>
        <w:t>where</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1"/>
        </w:rPr>
        <w:t xml:space="preserve"> </w:t>
      </w:r>
      <w:r>
        <w:rPr>
          <w:rFonts w:ascii="Times New Roman" w:hAnsi="Times New Roman" w:cs="Times New Roman"/>
        </w:rPr>
        <w:t>elevation</w:t>
      </w:r>
      <w:r>
        <w:rPr>
          <w:rFonts w:ascii="Times New Roman" w:hAnsi="Times New Roman" w:cs="Times New Roman"/>
          <w:spacing w:val="-3"/>
        </w:rPr>
        <w:t xml:space="preserve"> </w:t>
      </w:r>
      <w:r>
        <w:rPr>
          <w:rFonts w:ascii="Times New Roman" w:hAnsi="Times New Roman" w:cs="Times New Roman"/>
        </w:rPr>
        <w:t>must</w:t>
      </w:r>
      <w:r>
        <w:rPr>
          <w:rFonts w:ascii="Times New Roman" w:hAnsi="Times New Roman" w:cs="Times New Roman"/>
          <w:spacing w:val="-3"/>
        </w:rPr>
        <w:t xml:space="preserve"> </w:t>
      </w:r>
      <w:r>
        <w:rPr>
          <w:rFonts w:ascii="Times New Roman" w:hAnsi="Times New Roman" w:cs="Times New Roman"/>
        </w:rPr>
        <w:t>be</w:t>
      </w:r>
      <w:r>
        <w:rPr>
          <w:rFonts w:ascii="Times New Roman" w:hAnsi="Times New Roman" w:cs="Times New Roman"/>
          <w:spacing w:val="-3"/>
        </w:rPr>
        <w:t xml:space="preserve"> </w:t>
      </w:r>
      <w:r>
        <w:rPr>
          <w:rFonts w:ascii="Times New Roman" w:hAnsi="Times New Roman" w:cs="Times New Roman"/>
        </w:rPr>
        <w:t>2 mm in men or 1.5 mm in women.</w:t>
      </w:r>
    </w:p>
    <w:p w14:paraId="331E2326" w14:textId="77777777" w:rsidR="001E6EDB" w:rsidRDefault="001E6EDB" w:rsidP="001E6EDB">
      <w:pPr>
        <w:pStyle w:val="BodyText"/>
        <w:spacing w:before="11"/>
        <w:rPr>
          <w:rFonts w:ascii="Times New Roman" w:hAnsi="Times New Roman" w:cs="Times New Roman"/>
          <w:sz w:val="20"/>
        </w:rPr>
      </w:pPr>
      <w:r>
        <w:rPr>
          <w:rFonts w:ascii="Times New Roman" w:hAnsi="Times New Roman" w:cs="Times New Roman"/>
          <w:noProof/>
        </w:rPr>
        <w:drawing>
          <wp:anchor distT="0" distB="0" distL="0" distR="0" simplePos="0" relativeHeight="251656192" behindDoc="1" locked="0" layoutInCell="1" allowOverlap="1" wp14:anchorId="1D16AA41" wp14:editId="098E3BB6">
            <wp:simplePos x="0" y="0"/>
            <wp:positionH relativeFrom="page">
              <wp:posOffset>2103120</wp:posOffset>
            </wp:positionH>
            <wp:positionV relativeFrom="paragraph">
              <wp:posOffset>177165</wp:posOffset>
            </wp:positionV>
            <wp:extent cx="4003675" cy="1781175"/>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4003662" cy="1781175"/>
                    </a:xfrm>
                    <a:prstGeom prst="rect">
                      <a:avLst/>
                    </a:prstGeom>
                  </pic:spPr>
                </pic:pic>
              </a:graphicData>
            </a:graphic>
          </wp:anchor>
        </w:drawing>
      </w:r>
    </w:p>
    <w:p w14:paraId="26372F3D" w14:textId="77777777" w:rsidR="001E6EDB" w:rsidRDefault="001E6EDB" w:rsidP="001E6EDB">
      <w:pPr>
        <w:spacing w:before="50"/>
        <w:ind w:left="3558"/>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5"/>
          <w:sz w:val="24"/>
        </w:rPr>
        <w:t xml:space="preserve"> </w:t>
      </w:r>
      <w:r>
        <w:rPr>
          <w:rFonts w:ascii="Times New Roman" w:hAnsi="Times New Roman" w:cs="Times New Roman"/>
          <w:sz w:val="24"/>
        </w:rPr>
        <w:t>5</w:t>
      </w:r>
      <w:r>
        <w:rPr>
          <w:rFonts w:ascii="Times New Roman" w:hAnsi="Times New Roman" w:cs="Times New Roman"/>
          <w:spacing w:val="-4"/>
          <w:sz w:val="24"/>
        </w:rPr>
        <w:t xml:space="preserve"> </w:t>
      </w:r>
      <w:r>
        <w:rPr>
          <w:rFonts w:ascii="Times New Roman" w:hAnsi="Times New Roman" w:cs="Times New Roman"/>
          <w:sz w:val="24"/>
        </w:rPr>
        <w:t>IDENTIFICATION</w:t>
      </w:r>
      <w:r>
        <w:rPr>
          <w:rFonts w:ascii="Times New Roman" w:hAnsi="Times New Roman" w:cs="Times New Roman"/>
          <w:spacing w:val="-4"/>
          <w:sz w:val="24"/>
        </w:rPr>
        <w:t xml:space="preserve"> </w:t>
      </w:r>
      <w:r>
        <w:rPr>
          <w:rFonts w:ascii="Times New Roman" w:hAnsi="Times New Roman" w:cs="Times New Roman"/>
          <w:sz w:val="24"/>
        </w:rPr>
        <w:t>OF</w:t>
      </w:r>
      <w:r>
        <w:rPr>
          <w:rFonts w:ascii="Times New Roman" w:hAnsi="Times New Roman" w:cs="Times New Roman"/>
          <w:spacing w:val="-8"/>
          <w:sz w:val="24"/>
        </w:rPr>
        <w:t xml:space="preserve"> </w:t>
      </w:r>
      <w:r>
        <w:rPr>
          <w:rFonts w:ascii="Times New Roman" w:hAnsi="Times New Roman" w:cs="Times New Roman"/>
          <w:sz w:val="24"/>
        </w:rPr>
        <w:t>J</w:t>
      </w:r>
      <w:r>
        <w:rPr>
          <w:rFonts w:ascii="Times New Roman" w:hAnsi="Times New Roman" w:cs="Times New Roman"/>
          <w:spacing w:val="-4"/>
          <w:sz w:val="24"/>
        </w:rPr>
        <w:t xml:space="preserve"> </w:t>
      </w:r>
      <w:r>
        <w:rPr>
          <w:rFonts w:ascii="Times New Roman" w:hAnsi="Times New Roman" w:cs="Times New Roman"/>
          <w:spacing w:val="-2"/>
          <w:sz w:val="24"/>
        </w:rPr>
        <w:t>POINT</w:t>
      </w:r>
    </w:p>
    <w:p w14:paraId="2E1C071C" w14:textId="77777777" w:rsidR="001E6EDB" w:rsidRDefault="001E6EDB" w:rsidP="001E6EDB">
      <w:pPr>
        <w:rPr>
          <w:rFonts w:ascii="Times New Roman" w:hAnsi="Times New Roman" w:cs="Times New Roman"/>
          <w:sz w:val="24"/>
        </w:rPr>
        <w:sectPr w:rsidR="001E6EDB" w:rsidSect="001E6EDB">
          <w:pgSz w:w="12240" w:h="15840"/>
          <w:pgMar w:top="1440" w:right="1080" w:bottom="280" w:left="1300" w:header="720" w:footer="720" w:gutter="0"/>
          <w:cols w:space="720"/>
        </w:sectPr>
      </w:pPr>
    </w:p>
    <w:p w14:paraId="04498FBF" w14:textId="77777777" w:rsidR="001E6EDB" w:rsidRDefault="001E6EDB" w:rsidP="001E6EDB">
      <w:pPr>
        <w:pStyle w:val="BodyText"/>
        <w:spacing w:before="3"/>
        <w:rPr>
          <w:rFonts w:ascii="Times New Roman" w:hAnsi="Times New Roman" w:cs="Times New Roman"/>
          <w:sz w:val="8"/>
        </w:rPr>
      </w:pPr>
    </w:p>
    <w:p w14:paraId="151C4C4F" w14:textId="77777777" w:rsidR="001E6EDB" w:rsidRDefault="001E6EDB" w:rsidP="001E6EDB">
      <w:pPr>
        <w:pStyle w:val="BodyText"/>
        <w:ind w:left="1665"/>
        <w:rPr>
          <w:rFonts w:ascii="Times New Roman" w:hAnsi="Times New Roman" w:cs="Times New Roman"/>
          <w:sz w:val="20"/>
        </w:rPr>
      </w:pPr>
      <w:r>
        <w:rPr>
          <w:rFonts w:ascii="Times New Roman" w:hAnsi="Times New Roman" w:cs="Times New Roman"/>
          <w:noProof/>
          <w:sz w:val="20"/>
        </w:rPr>
        <w:drawing>
          <wp:inline distT="0" distB="0" distL="0" distR="0" wp14:anchorId="30955C28" wp14:editId="6CFD365B">
            <wp:extent cx="4110990" cy="168465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4111418" cy="1684781"/>
                    </a:xfrm>
                    <a:prstGeom prst="rect">
                      <a:avLst/>
                    </a:prstGeom>
                  </pic:spPr>
                </pic:pic>
              </a:graphicData>
            </a:graphic>
          </wp:inline>
        </w:drawing>
      </w:r>
    </w:p>
    <w:p w14:paraId="79A835D5" w14:textId="77777777" w:rsidR="001E6EDB" w:rsidRDefault="001E6EDB" w:rsidP="001E6EDB">
      <w:pPr>
        <w:spacing w:before="271"/>
        <w:ind w:left="142" w:right="357"/>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5"/>
          <w:sz w:val="24"/>
        </w:rPr>
        <w:t xml:space="preserve"> </w:t>
      </w:r>
      <w:r>
        <w:rPr>
          <w:rFonts w:ascii="Times New Roman" w:hAnsi="Times New Roman" w:cs="Times New Roman"/>
          <w:sz w:val="24"/>
        </w:rPr>
        <w:t>6</w:t>
      </w:r>
      <w:r>
        <w:rPr>
          <w:rFonts w:ascii="Times New Roman" w:hAnsi="Times New Roman" w:cs="Times New Roman"/>
          <w:spacing w:val="-4"/>
          <w:sz w:val="24"/>
        </w:rPr>
        <w:t xml:space="preserve"> </w:t>
      </w:r>
      <w:r>
        <w:rPr>
          <w:rFonts w:ascii="Times New Roman" w:hAnsi="Times New Roman" w:cs="Times New Roman"/>
          <w:sz w:val="24"/>
        </w:rPr>
        <w:t>RELATIONSHIP</w:t>
      </w:r>
      <w:r>
        <w:rPr>
          <w:rFonts w:ascii="Times New Roman" w:hAnsi="Times New Roman" w:cs="Times New Roman"/>
          <w:spacing w:val="-3"/>
          <w:sz w:val="24"/>
        </w:rPr>
        <w:t xml:space="preserve"> </w:t>
      </w:r>
      <w:r>
        <w:rPr>
          <w:rFonts w:ascii="Times New Roman" w:hAnsi="Times New Roman" w:cs="Times New Roman"/>
          <w:sz w:val="24"/>
        </w:rPr>
        <w:t>OF</w:t>
      </w:r>
      <w:r>
        <w:rPr>
          <w:rFonts w:ascii="Times New Roman" w:hAnsi="Times New Roman" w:cs="Times New Roman"/>
          <w:spacing w:val="-5"/>
          <w:sz w:val="24"/>
        </w:rPr>
        <w:t xml:space="preserve"> </w:t>
      </w:r>
      <w:r>
        <w:rPr>
          <w:rFonts w:ascii="Times New Roman" w:hAnsi="Times New Roman" w:cs="Times New Roman"/>
          <w:sz w:val="24"/>
        </w:rPr>
        <w:t>STEMI</w:t>
      </w:r>
      <w:r>
        <w:rPr>
          <w:rFonts w:ascii="Times New Roman" w:hAnsi="Times New Roman" w:cs="Times New Roman"/>
          <w:spacing w:val="-4"/>
          <w:sz w:val="24"/>
        </w:rPr>
        <w:t xml:space="preserve"> </w:t>
      </w:r>
      <w:r>
        <w:rPr>
          <w:rFonts w:ascii="Times New Roman" w:hAnsi="Times New Roman" w:cs="Times New Roman"/>
          <w:sz w:val="24"/>
        </w:rPr>
        <w:t>WITH</w:t>
      </w:r>
      <w:r>
        <w:rPr>
          <w:rFonts w:ascii="Times New Roman" w:hAnsi="Times New Roman" w:cs="Times New Roman"/>
          <w:spacing w:val="-6"/>
          <w:sz w:val="24"/>
        </w:rPr>
        <w:t xml:space="preserve"> </w:t>
      </w:r>
      <w:r>
        <w:rPr>
          <w:rFonts w:ascii="Times New Roman" w:hAnsi="Times New Roman" w:cs="Times New Roman"/>
          <w:sz w:val="24"/>
        </w:rPr>
        <w:t>J</w:t>
      </w:r>
      <w:r>
        <w:rPr>
          <w:rFonts w:ascii="Times New Roman" w:hAnsi="Times New Roman" w:cs="Times New Roman"/>
          <w:spacing w:val="-4"/>
          <w:sz w:val="24"/>
        </w:rPr>
        <w:t xml:space="preserve"> </w:t>
      </w:r>
      <w:r>
        <w:rPr>
          <w:rFonts w:ascii="Times New Roman" w:hAnsi="Times New Roman" w:cs="Times New Roman"/>
          <w:spacing w:val="-2"/>
          <w:sz w:val="24"/>
        </w:rPr>
        <w:t>POINT</w:t>
      </w:r>
    </w:p>
    <w:p w14:paraId="452622FE" w14:textId="77777777" w:rsidR="001E6EDB" w:rsidRDefault="001E6EDB" w:rsidP="001E6EDB">
      <w:pPr>
        <w:pStyle w:val="BodyText"/>
        <w:rPr>
          <w:rFonts w:ascii="Times New Roman" w:hAnsi="Times New Roman" w:cs="Times New Roman"/>
          <w:sz w:val="20"/>
        </w:rPr>
      </w:pPr>
    </w:p>
    <w:p w14:paraId="6319326D" w14:textId="77777777" w:rsidR="001E6EDB" w:rsidRDefault="001E6EDB" w:rsidP="001E6EDB">
      <w:pPr>
        <w:pStyle w:val="BodyText"/>
        <w:rPr>
          <w:rFonts w:ascii="Times New Roman" w:hAnsi="Times New Roman" w:cs="Times New Roman"/>
          <w:sz w:val="20"/>
        </w:rPr>
      </w:pPr>
    </w:p>
    <w:p w14:paraId="58B07CBA" w14:textId="77777777" w:rsidR="001E6EDB" w:rsidRDefault="001E6EDB" w:rsidP="001E6EDB">
      <w:pPr>
        <w:pStyle w:val="BodyText"/>
        <w:rPr>
          <w:rFonts w:ascii="Times New Roman" w:hAnsi="Times New Roman" w:cs="Times New Roman"/>
          <w:sz w:val="20"/>
        </w:rPr>
      </w:pPr>
    </w:p>
    <w:p w14:paraId="05ADD273" w14:textId="77777777" w:rsidR="001E6EDB" w:rsidRDefault="001E6EDB" w:rsidP="001E6EDB">
      <w:pPr>
        <w:pStyle w:val="BodyText"/>
        <w:rPr>
          <w:rFonts w:ascii="Times New Roman" w:hAnsi="Times New Roman" w:cs="Times New Roman"/>
          <w:sz w:val="20"/>
        </w:rPr>
      </w:pPr>
    </w:p>
    <w:p w14:paraId="786F4850" w14:textId="77777777" w:rsidR="001E6EDB" w:rsidRDefault="001E6EDB" w:rsidP="001E6EDB">
      <w:pPr>
        <w:pStyle w:val="BodyText"/>
        <w:rPr>
          <w:rFonts w:ascii="Times New Roman" w:hAnsi="Times New Roman" w:cs="Times New Roman"/>
          <w:sz w:val="20"/>
        </w:rPr>
      </w:pPr>
    </w:p>
    <w:p w14:paraId="60360A4A" w14:textId="77777777" w:rsidR="001E6EDB" w:rsidRDefault="001E6EDB" w:rsidP="001E6EDB">
      <w:pPr>
        <w:pStyle w:val="BodyText"/>
        <w:rPr>
          <w:rFonts w:ascii="Times New Roman" w:hAnsi="Times New Roman" w:cs="Times New Roman"/>
          <w:sz w:val="20"/>
        </w:rPr>
      </w:pPr>
    </w:p>
    <w:p w14:paraId="1435A203" w14:textId="77777777" w:rsidR="001E6EDB" w:rsidRDefault="001E6EDB" w:rsidP="001E6EDB">
      <w:pPr>
        <w:pStyle w:val="BodyText"/>
        <w:spacing w:before="188"/>
        <w:rPr>
          <w:rFonts w:ascii="Times New Roman" w:hAnsi="Times New Roman" w:cs="Times New Roman"/>
          <w:sz w:val="20"/>
        </w:rPr>
      </w:pPr>
    </w:p>
    <w:p w14:paraId="6894FA7F" w14:textId="77777777" w:rsidR="001E6EDB" w:rsidRDefault="001E6EDB" w:rsidP="001E6EDB">
      <w:pPr>
        <w:rPr>
          <w:rFonts w:ascii="Times New Roman" w:hAnsi="Times New Roman" w:cs="Times New Roman"/>
          <w:sz w:val="20"/>
        </w:rPr>
        <w:sectPr w:rsidR="001E6EDB" w:rsidSect="001E6EDB">
          <w:pgSz w:w="12240" w:h="15840"/>
          <w:pgMar w:top="1820" w:right="1080" w:bottom="280" w:left="1300" w:header="720" w:footer="720" w:gutter="0"/>
          <w:cols w:space="720"/>
        </w:sectPr>
      </w:pPr>
    </w:p>
    <w:p w14:paraId="365AB6D3" w14:textId="77777777" w:rsidR="001E6EDB" w:rsidRDefault="001E6EDB" w:rsidP="001E6EDB">
      <w:pPr>
        <w:spacing w:before="56" w:line="259" w:lineRule="auto"/>
        <w:ind w:left="493" w:right="4"/>
        <w:jc w:val="center"/>
        <w:rPr>
          <w:rFonts w:ascii="Times New Roman" w:hAnsi="Times New Roman" w:cs="Times New Roman"/>
        </w:rPr>
      </w:pPr>
      <w:r>
        <w:rPr>
          <w:rFonts w:ascii="Times New Roman" w:hAnsi="Times New Roman" w:cs="Times New Roman"/>
          <w:noProof/>
        </w:rPr>
        <mc:AlternateContent>
          <mc:Choice Requires="wpg">
            <w:drawing>
              <wp:anchor distT="0" distB="0" distL="0" distR="0" simplePos="0" relativeHeight="251648000" behindDoc="1" locked="0" layoutInCell="1" allowOverlap="1" wp14:anchorId="491B3A5E" wp14:editId="349B04FC">
                <wp:simplePos x="0" y="0"/>
                <wp:positionH relativeFrom="page">
                  <wp:posOffset>908050</wp:posOffset>
                </wp:positionH>
                <wp:positionV relativeFrom="paragraph">
                  <wp:posOffset>-1152525</wp:posOffset>
                </wp:positionV>
                <wp:extent cx="5937250" cy="3925570"/>
                <wp:effectExtent l="0" t="0" r="0" b="0"/>
                <wp:wrapNone/>
                <wp:docPr id="7" name="Group 7"/>
                <wp:cNvGraphicFramePr/>
                <a:graphic xmlns:a="http://schemas.openxmlformats.org/drawingml/2006/main">
                  <a:graphicData uri="http://schemas.microsoft.com/office/word/2010/wordprocessingGroup">
                    <wpg:wgp>
                      <wpg:cNvGrpSpPr/>
                      <wpg:grpSpPr>
                        <a:xfrm>
                          <a:off x="0" y="0"/>
                          <a:ext cx="5937250" cy="3925570"/>
                          <a:chOff x="0" y="0"/>
                          <a:chExt cx="5937250" cy="3925570"/>
                        </a:xfrm>
                      </wpg:grpSpPr>
                      <wps:wsp>
                        <wps:cNvPr id="8" name="Graphic 8"/>
                        <wps:cNvSpPr/>
                        <wps:spPr>
                          <a:xfrm>
                            <a:off x="467994" y="6350"/>
                            <a:ext cx="5126990" cy="299085"/>
                          </a:xfrm>
                          <a:custGeom>
                            <a:avLst/>
                            <a:gdLst/>
                            <a:ahLst/>
                            <a:cxnLst/>
                            <a:rect l="l" t="t" r="r" b="b"/>
                            <a:pathLst>
                              <a:path w="5126990" h="299085">
                                <a:moveTo>
                                  <a:pt x="5077206" y="0"/>
                                </a:moveTo>
                                <a:lnTo>
                                  <a:pt x="49784" y="0"/>
                                </a:lnTo>
                                <a:lnTo>
                                  <a:pt x="30432" y="3921"/>
                                </a:lnTo>
                                <a:lnTo>
                                  <a:pt x="14605" y="14604"/>
                                </a:lnTo>
                                <a:lnTo>
                                  <a:pt x="3921" y="30432"/>
                                </a:lnTo>
                                <a:lnTo>
                                  <a:pt x="0" y="49783"/>
                                </a:lnTo>
                                <a:lnTo>
                                  <a:pt x="0" y="249174"/>
                                </a:lnTo>
                                <a:lnTo>
                                  <a:pt x="3921" y="268599"/>
                                </a:lnTo>
                                <a:lnTo>
                                  <a:pt x="14605" y="284464"/>
                                </a:lnTo>
                                <a:lnTo>
                                  <a:pt x="30432" y="295161"/>
                                </a:lnTo>
                                <a:lnTo>
                                  <a:pt x="49784" y="299085"/>
                                </a:lnTo>
                                <a:lnTo>
                                  <a:pt x="5077206" y="299085"/>
                                </a:lnTo>
                                <a:lnTo>
                                  <a:pt x="5096557" y="295161"/>
                                </a:lnTo>
                                <a:lnTo>
                                  <a:pt x="5112384" y="284464"/>
                                </a:lnTo>
                                <a:lnTo>
                                  <a:pt x="5123068" y="268599"/>
                                </a:lnTo>
                                <a:lnTo>
                                  <a:pt x="5126989" y="249174"/>
                                </a:lnTo>
                                <a:lnTo>
                                  <a:pt x="5126989" y="49783"/>
                                </a:lnTo>
                                <a:lnTo>
                                  <a:pt x="5123068" y="30432"/>
                                </a:lnTo>
                                <a:lnTo>
                                  <a:pt x="5112384" y="14604"/>
                                </a:lnTo>
                                <a:lnTo>
                                  <a:pt x="5096557" y="3921"/>
                                </a:lnTo>
                                <a:lnTo>
                                  <a:pt x="5077206" y="0"/>
                                </a:lnTo>
                                <a:close/>
                              </a:path>
                            </a:pathLst>
                          </a:custGeom>
                          <a:solidFill>
                            <a:srgbClr val="4471C4"/>
                          </a:solidFill>
                        </wps:spPr>
                        <wps:bodyPr wrap="square" lIns="0" tIns="0" rIns="0" bIns="0" rtlCol="0">
                          <a:noAutofit/>
                        </wps:bodyPr>
                      </wps:wsp>
                      <wps:wsp>
                        <wps:cNvPr id="9" name="Graphic 9"/>
                        <wps:cNvSpPr/>
                        <wps:spPr>
                          <a:xfrm>
                            <a:off x="467994" y="6350"/>
                            <a:ext cx="5126990" cy="299085"/>
                          </a:xfrm>
                          <a:custGeom>
                            <a:avLst/>
                            <a:gdLst/>
                            <a:ahLst/>
                            <a:cxnLst/>
                            <a:rect l="l" t="t" r="r" b="b"/>
                            <a:pathLst>
                              <a:path w="5126990" h="299085">
                                <a:moveTo>
                                  <a:pt x="0" y="49783"/>
                                </a:moveTo>
                                <a:lnTo>
                                  <a:pt x="3921" y="30432"/>
                                </a:lnTo>
                                <a:lnTo>
                                  <a:pt x="14605" y="14604"/>
                                </a:lnTo>
                                <a:lnTo>
                                  <a:pt x="30432" y="3921"/>
                                </a:lnTo>
                                <a:lnTo>
                                  <a:pt x="49784" y="0"/>
                                </a:lnTo>
                                <a:lnTo>
                                  <a:pt x="5077206" y="0"/>
                                </a:lnTo>
                                <a:lnTo>
                                  <a:pt x="5096557" y="3921"/>
                                </a:lnTo>
                                <a:lnTo>
                                  <a:pt x="5112384" y="14604"/>
                                </a:lnTo>
                                <a:lnTo>
                                  <a:pt x="5123068" y="30432"/>
                                </a:lnTo>
                                <a:lnTo>
                                  <a:pt x="5126989" y="49783"/>
                                </a:lnTo>
                                <a:lnTo>
                                  <a:pt x="5126989" y="249174"/>
                                </a:lnTo>
                                <a:lnTo>
                                  <a:pt x="5123068" y="268599"/>
                                </a:lnTo>
                                <a:lnTo>
                                  <a:pt x="5112384" y="284464"/>
                                </a:lnTo>
                                <a:lnTo>
                                  <a:pt x="5096557" y="295161"/>
                                </a:lnTo>
                                <a:lnTo>
                                  <a:pt x="5077206" y="299085"/>
                                </a:lnTo>
                                <a:lnTo>
                                  <a:pt x="49784" y="299085"/>
                                </a:lnTo>
                                <a:lnTo>
                                  <a:pt x="30432" y="295161"/>
                                </a:lnTo>
                                <a:lnTo>
                                  <a:pt x="14605" y="284464"/>
                                </a:lnTo>
                                <a:lnTo>
                                  <a:pt x="3921" y="268599"/>
                                </a:lnTo>
                                <a:lnTo>
                                  <a:pt x="0" y="249174"/>
                                </a:lnTo>
                                <a:lnTo>
                                  <a:pt x="0" y="49783"/>
                                </a:lnTo>
                                <a:close/>
                              </a:path>
                            </a:pathLst>
                          </a:custGeom>
                          <a:ln w="12699">
                            <a:solidFill>
                              <a:srgbClr val="172C51"/>
                            </a:solidFill>
                            <a:prstDash val="solid"/>
                          </a:ln>
                        </wps:spPr>
                        <wps:bodyPr wrap="square" lIns="0" tIns="0" rIns="0" bIns="0" rtlCol="0">
                          <a:noAutofit/>
                        </wps:bodyPr>
                      </wps:wsp>
                      <wps:wsp>
                        <wps:cNvPr id="10" name="Graphic 10"/>
                        <wps:cNvSpPr/>
                        <wps:spPr>
                          <a:xfrm>
                            <a:off x="6350" y="1080388"/>
                            <a:ext cx="1973580" cy="1153160"/>
                          </a:xfrm>
                          <a:custGeom>
                            <a:avLst/>
                            <a:gdLst/>
                            <a:ahLst/>
                            <a:cxnLst/>
                            <a:rect l="l" t="t" r="r" b="b"/>
                            <a:pathLst>
                              <a:path w="1973580" h="1153160">
                                <a:moveTo>
                                  <a:pt x="1781429" y="0"/>
                                </a:moveTo>
                                <a:lnTo>
                                  <a:pt x="192201" y="0"/>
                                </a:lnTo>
                                <a:lnTo>
                                  <a:pt x="148132" y="5072"/>
                                </a:lnTo>
                                <a:lnTo>
                                  <a:pt x="107677" y="19521"/>
                                </a:lnTo>
                                <a:lnTo>
                                  <a:pt x="71990" y="42197"/>
                                </a:lnTo>
                                <a:lnTo>
                                  <a:pt x="42225" y="71949"/>
                                </a:lnTo>
                                <a:lnTo>
                                  <a:pt x="19536" y="107626"/>
                                </a:lnTo>
                                <a:lnTo>
                                  <a:pt x="5076" y="148076"/>
                                </a:lnTo>
                                <a:lnTo>
                                  <a:pt x="0" y="192150"/>
                                </a:lnTo>
                                <a:lnTo>
                                  <a:pt x="0" y="961009"/>
                                </a:lnTo>
                                <a:lnTo>
                                  <a:pt x="5076" y="1005043"/>
                                </a:lnTo>
                                <a:lnTo>
                                  <a:pt x="19536" y="1045478"/>
                                </a:lnTo>
                                <a:lnTo>
                                  <a:pt x="42225" y="1081157"/>
                                </a:lnTo>
                                <a:lnTo>
                                  <a:pt x="71990" y="1110922"/>
                                </a:lnTo>
                                <a:lnTo>
                                  <a:pt x="107677" y="1133616"/>
                                </a:lnTo>
                                <a:lnTo>
                                  <a:pt x="148132" y="1148081"/>
                                </a:lnTo>
                                <a:lnTo>
                                  <a:pt x="192201" y="1153160"/>
                                </a:lnTo>
                                <a:lnTo>
                                  <a:pt x="1781429" y="1153160"/>
                                </a:lnTo>
                                <a:lnTo>
                                  <a:pt x="1825463" y="1148081"/>
                                </a:lnTo>
                                <a:lnTo>
                                  <a:pt x="1865898" y="1133616"/>
                                </a:lnTo>
                                <a:lnTo>
                                  <a:pt x="1901577" y="1110922"/>
                                </a:lnTo>
                                <a:lnTo>
                                  <a:pt x="1931342" y="1081157"/>
                                </a:lnTo>
                                <a:lnTo>
                                  <a:pt x="1954036" y="1045478"/>
                                </a:lnTo>
                                <a:lnTo>
                                  <a:pt x="1968501" y="1005043"/>
                                </a:lnTo>
                                <a:lnTo>
                                  <a:pt x="1973580" y="961009"/>
                                </a:lnTo>
                                <a:lnTo>
                                  <a:pt x="1973580" y="192150"/>
                                </a:lnTo>
                                <a:lnTo>
                                  <a:pt x="1968501" y="148076"/>
                                </a:lnTo>
                                <a:lnTo>
                                  <a:pt x="1954036" y="107626"/>
                                </a:lnTo>
                                <a:lnTo>
                                  <a:pt x="1931342" y="71949"/>
                                </a:lnTo>
                                <a:lnTo>
                                  <a:pt x="1901577" y="42197"/>
                                </a:lnTo>
                                <a:lnTo>
                                  <a:pt x="1865898" y="19521"/>
                                </a:lnTo>
                                <a:lnTo>
                                  <a:pt x="1825463" y="5072"/>
                                </a:lnTo>
                                <a:lnTo>
                                  <a:pt x="1781429" y="0"/>
                                </a:lnTo>
                                <a:close/>
                              </a:path>
                            </a:pathLst>
                          </a:custGeom>
                          <a:solidFill>
                            <a:srgbClr val="4471C4"/>
                          </a:solidFill>
                        </wps:spPr>
                        <wps:bodyPr wrap="square" lIns="0" tIns="0" rIns="0" bIns="0" rtlCol="0">
                          <a:noAutofit/>
                        </wps:bodyPr>
                      </wps:wsp>
                      <wps:wsp>
                        <wps:cNvPr id="11" name="Graphic 11"/>
                        <wps:cNvSpPr/>
                        <wps:spPr>
                          <a:xfrm>
                            <a:off x="6350" y="1080388"/>
                            <a:ext cx="1973580" cy="1153160"/>
                          </a:xfrm>
                          <a:custGeom>
                            <a:avLst/>
                            <a:gdLst/>
                            <a:ahLst/>
                            <a:cxnLst/>
                            <a:rect l="l" t="t" r="r" b="b"/>
                            <a:pathLst>
                              <a:path w="1973580" h="1153160">
                                <a:moveTo>
                                  <a:pt x="0" y="192150"/>
                                </a:moveTo>
                                <a:lnTo>
                                  <a:pt x="5076" y="148076"/>
                                </a:lnTo>
                                <a:lnTo>
                                  <a:pt x="19536" y="107626"/>
                                </a:lnTo>
                                <a:lnTo>
                                  <a:pt x="42225" y="71949"/>
                                </a:lnTo>
                                <a:lnTo>
                                  <a:pt x="71990" y="42197"/>
                                </a:lnTo>
                                <a:lnTo>
                                  <a:pt x="107677" y="19521"/>
                                </a:lnTo>
                                <a:lnTo>
                                  <a:pt x="148132" y="5072"/>
                                </a:lnTo>
                                <a:lnTo>
                                  <a:pt x="192201" y="0"/>
                                </a:lnTo>
                                <a:lnTo>
                                  <a:pt x="1781429" y="0"/>
                                </a:lnTo>
                                <a:lnTo>
                                  <a:pt x="1825463" y="5072"/>
                                </a:lnTo>
                                <a:lnTo>
                                  <a:pt x="1865898" y="19521"/>
                                </a:lnTo>
                                <a:lnTo>
                                  <a:pt x="1901577" y="42197"/>
                                </a:lnTo>
                                <a:lnTo>
                                  <a:pt x="1931342" y="71949"/>
                                </a:lnTo>
                                <a:lnTo>
                                  <a:pt x="1954036" y="107626"/>
                                </a:lnTo>
                                <a:lnTo>
                                  <a:pt x="1968501" y="148076"/>
                                </a:lnTo>
                                <a:lnTo>
                                  <a:pt x="1973580" y="192150"/>
                                </a:lnTo>
                                <a:lnTo>
                                  <a:pt x="1973580" y="961009"/>
                                </a:lnTo>
                                <a:lnTo>
                                  <a:pt x="1968501" y="1005043"/>
                                </a:lnTo>
                                <a:lnTo>
                                  <a:pt x="1954036" y="1045478"/>
                                </a:lnTo>
                                <a:lnTo>
                                  <a:pt x="1931342" y="1081157"/>
                                </a:lnTo>
                                <a:lnTo>
                                  <a:pt x="1901577" y="1110922"/>
                                </a:lnTo>
                                <a:lnTo>
                                  <a:pt x="1865898" y="1133616"/>
                                </a:lnTo>
                                <a:lnTo>
                                  <a:pt x="1825463" y="1148081"/>
                                </a:lnTo>
                                <a:lnTo>
                                  <a:pt x="1781429" y="1153160"/>
                                </a:lnTo>
                                <a:lnTo>
                                  <a:pt x="192201" y="1153160"/>
                                </a:lnTo>
                                <a:lnTo>
                                  <a:pt x="148132" y="1148081"/>
                                </a:lnTo>
                                <a:lnTo>
                                  <a:pt x="107677" y="1133616"/>
                                </a:lnTo>
                                <a:lnTo>
                                  <a:pt x="71990" y="1110922"/>
                                </a:lnTo>
                                <a:lnTo>
                                  <a:pt x="42225" y="1081157"/>
                                </a:lnTo>
                                <a:lnTo>
                                  <a:pt x="19536" y="1045478"/>
                                </a:lnTo>
                                <a:lnTo>
                                  <a:pt x="5076" y="1005043"/>
                                </a:lnTo>
                                <a:lnTo>
                                  <a:pt x="0" y="961009"/>
                                </a:lnTo>
                                <a:lnTo>
                                  <a:pt x="0" y="192150"/>
                                </a:lnTo>
                                <a:close/>
                              </a:path>
                            </a:pathLst>
                          </a:custGeom>
                          <a:ln w="12700">
                            <a:solidFill>
                              <a:srgbClr val="172C51"/>
                            </a:solidFill>
                            <a:prstDash val="solid"/>
                          </a:ln>
                        </wps:spPr>
                        <wps:bodyPr wrap="square" lIns="0" tIns="0" rIns="0" bIns="0" rtlCol="0">
                          <a:noAutofit/>
                        </wps:bodyPr>
                      </wps:wsp>
                      <wps:wsp>
                        <wps:cNvPr id="12" name="Graphic 12"/>
                        <wps:cNvSpPr/>
                        <wps:spPr>
                          <a:xfrm>
                            <a:off x="4273550" y="1082928"/>
                            <a:ext cx="1657350" cy="1170305"/>
                          </a:xfrm>
                          <a:custGeom>
                            <a:avLst/>
                            <a:gdLst/>
                            <a:ahLst/>
                            <a:cxnLst/>
                            <a:rect l="l" t="t" r="r" b="b"/>
                            <a:pathLst>
                              <a:path w="1657350" h="1170305">
                                <a:moveTo>
                                  <a:pt x="1462277" y="0"/>
                                </a:moveTo>
                                <a:lnTo>
                                  <a:pt x="195072" y="0"/>
                                </a:lnTo>
                                <a:lnTo>
                                  <a:pt x="150356" y="5154"/>
                                </a:lnTo>
                                <a:lnTo>
                                  <a:pt x="109301" y="19834"/>
                                </a:lnTo>
                                <a:lnTo>
                                  <a:pt x="73080" y="42867"/>
                                </a:lnTo>
                                <a:lnTo>
                                  <a:pt x="42867" y="73080"/>
                                </a:lnTo>
                                <a:lnTo>
                                  <a:pt x="19834" y="109301"/>
                                </a:lnTo>
                                <a:lnTo>
                                  <a:pt x="5154" y="150356"/>
                                </a:lnTo>
                                <a:lnTo>
                                  <a:pt x="0" y="195072"/>
                                </a:lnTo>
                                <a:lnTo>
                                  <a:pt x="0" y="975233"/>
                                </a:lnTo>
                                <a:lnTo>
                                  <a:pt x="5154" y="1019948"/>
                                </a:lnTo>
                                <a:lnTo>
                                  <a:pt x="19834" y="1061003"/>
                                </a:lnTo>
                                <a:lnTo>
                                  <a:pt x="42867" y="1097224"/>
                                </a:lnTo>
                                <a:lnTo>
                                  <a:pt x="73080" y="1127437"/>
                                </a:lnTo>
                                <a:lnTo>
                                  <a:pt x="109301" y="1150470"/>
                                </a:lnTo>
                                <a:lnTo>
                                  <a:pt x="150356" y="1165150"/>
                                </a:lnTo>
                                <a:lnTo>
                                  <a:pt x="195072" y="1170305"/>
                                </a:lnTo>
                                <a:lnTo>
                                  <a:pt x="1462277" y="1170305"/>
                                </a:lnTo>
                                <a:lnTo>
                                  <a:pt x="1506993" y="1165150"/>
                                </a:lnTo>
                                <a:lnTo>
                                  <a:pt x="1548048" y="1150470"/>
                                </a:lnTo>
                                <a:lnTo>
                                  <a:pt x="1584269" y="1127437"/>
                                </a:lnTo>
                                <a:lnTo>
                                  <a:pt x="1614482" y="1097224"/>
                                </a:lnTo>
                                <a:lnTo>
                                  <a:pt x="1637515" y="1061003"/>
                                </a:lnTo>
                                <a:lnTo>
                                  <a:pt x="1652195" y="1019948"/>
                                </a:lnTo>
                                <a:lnTo>
                                  <a:pt x="1657350" y="975233"/>
                                </a:lnTo>
                                <a:lnTo>
                                  <a:pt x="1657350" y="195072"/>
                                </a:lnTo>
                                <a:lnTo>
                                  <a:pt x="1652195" y="150356"/>
                                </a:lnTo>
                                <a:lnTo>
                                  <a:pt x="1637515" y="109301"/>
                                </a:lnTo>
                                <a:lnTo>
                                  <a:pt x="1614482" y="73080"/>
                                </a:lnTo>
                                <a:lnTo>
                                  <a:pt x="1584269" y="42867"/>
                                </a:lnTo>
                                <a:lnTo>
                                  <a:pt x="1548048" y="19834"/>
                                </a:lnTo>
                                <a:lnTo>
                                  <a:pt x="1506993" y="5154"/>
                                </a:lnTo>
                                <a:lnTo>
                                  <a:pt x="1462277" y="0"/>
                                </a:lnTo>
                                <a:close/>
                              </a:path>
                            </a:pathLst>
                          </a:custGeom>
                          <a:solidFill>
                            <a:srgbClr val="4471C4"/>
                          </a:solidFill>
                        </wps:spPr>
                        <wps:bodyPr wrap="square" lIns="0" tIns="0" rIns="0" bIns="0" rtlCol="0">
                          <a:noAutofit/>
                        </wps:bodyPr>
                      </wps:wsp>
                      <wps:wsp>
                        <wps:cNvPr id="13" name="Graphic 13"/>
                        <wps:cNvSpPr/>
                        <wps:spPr>
                          <a:xfrm>
                            <a:off x="4273550" y="1082928"/>
                            <a:ext cx="1657350" cy="1170305"/>
                          </a:xfrm>
                          <a:custGeom>
                            <a:avLst/>
                            <a:gdLst/>
                            <a:ahLst/>
                            <a:cxnLst/>
                            <a:rect l="l" t="t" r="r" b="b"/>
                            <a:pathLst>
                              <a:path w="1657350" h="1170305">
                                <a:moveTo>
                                  <a:pt x="0" y="195072"/>
                                </a:moveTo>
                                <a:lnTo>
                                  <a:pt x="5154" y="150356"/>
                                </a:lnTo>
                                <a:lnTo>
                                  <a:pt x="19834" y="109301"/>
                                </a:lnTo>
                                <a:lnTo>
                                  <a:pt x="42867" y="73080"/>
                                </a:lnTo>
                                <a:lnTo>
                                  <a:pt x="73080" y="42867"/>
                                </a:lnTo>
                                <a:lnTo>
                                  <a:pt x="109301" y="19834"/>
                                </a:lnTo>
                                <a:lnTo>
                                  <a:pt x="150356" y="5154"/>
                                </a:lnTo>
                                <a:lnTo>
                                  <a:pt x="195072" y="0"/>
                                </a:lnTo>
                                <a:lnTo>
                                  <a:pt x="1462277" y="0"/>
                                </a:lnTo>
                                <a:lnTo>
                                  <a:pt x="1506993" y="5154"/>
                                </a:lnTo>
                                <a:lnTo>
                                  <a:pt x="1548048" y="19834"/>
                                </a:lnTo>
                                <a:lnTo>
                                  <a:pt x="1584269" y="42867"/>
                                </a:lnTo>
                                <a:lnTo>
                                  <a:pt x="1614482" y="73080"/>
                                </a:lnTo>
                                <a:lnTo>
                                  <a:pt x="1637515" y="109301"/>
                                </a:lnTo>
                                <a:lnTo>
                                  <a:pt x="1652195" y="150356"/>
                                </a:lnTo>
                                <a:lnTo>
                                  <a:pt x="1657350" y="195072"/>
                                </a:lnTo>
                                <a:lnTo>
                                  <a:pt x="1657350" y="975233"/>
                                </a:lnTo>
                                <a:lnTo>
                                  <a:pt x="1652195" y="1019948"/>
                                </a:lnTo>
                                <a:lnTo>
                                  <a:pt x="1637515" y="1061003"/>
                                </a:lnTo>
                                <a:lnTo>
                                  <a:pt x="1614482" y="1097224"/>
                                </a:lnTo>
                                <a:lnTo>
                                  <a:pt x="1584269" y="1127437"/>
                                </a:lnTo>
                                <a:lnTo>
                                  <a:pt x="1548048" y="1150470"/>
                                </a:lnTo>
                                <a:lnTo>
                                  <a:pt x="1506993" y="1165150"/>
                                </a:lnTo>
                                <a:lnTo>
                                  <a:pt x="1462277" y="1170305"/>
                                </a:lnTo>
                                <a:lnTo>
                                  <a:pt x="195072" y="1170305"/>
                                </a:lnTo>
                                <a:lnTo>
                                  <a:pt x="150356" y="1165150"/>
                                </a:lnTo>
                                <a:lnTo>
                                  <a:pt x="109301" y="1150470"/>
                                </a:lnTo>
                                <a:lnTo>
                                  <a:pt x="73080" y="1127437"/>
                                </a:lnTo>
                                <a:lnTo>
                                  <a:pt x="42867" y="1097224"/>
                                </a:lnTo>
                                <a:lnTo>
                                  <a:pt x="19834" y="1061003"/>
                                </a:lnTo>
                                <a:lnTo>
                                  <a:pt x="5154" y="1019948"/>
                                </a:lnTo>
                                <a:lnTo>
                                  <a:pt x="0" y="975233"/>
                                </a:lnTo>
                                <a:lnTo>
                                  <a:pt x="0" y="195072"/>
                                </a:lnTo>
                                <a:close/>
                              </a:path>
                            </a:pathLst>
                          </a:custGeom>
                          <a:ln w="12700">
                            <a:solidFill>
                              <a:srgbClr val="172C51"/>
                            </a:solidFill>
                            <a:prstDash val="solid"/>
                          </a:ln>
                        </wps:spPr>
                        <wps:bodyPr wrap="square" lIns="0" tIns="0" rIns="0" bIns="0" rtlCol="0">
                          <a:noAutofit/>
                        </wps:bodyPr>
                      </wps:wsp>
                      <wps:wsp>
                        <wps:cNvPr id="14" name="Graphic 14"/>
                        <wps:cNvSpPr/>
                        <wps:spPr>
                          <a:xfrm>
                            <a:off x="6350" y="2705607"/>
                            <a:ext cx="1657350" cy="1213485"/>
                          </a:xfrm>
                          <a:custGeom>
                            <a:avLst/>
                            <a:gdLst/>
                            <a:ahLst/>
                            <a:cxnLst/>
                            <a:rect l="l" t="t" r="r" b="b"/>
                            <a:pathLst>
                              <a:path w="1657350" h="1213485">
                                <a:moveTo>
                                  <a:pt x="1455039" y="0"/>
                                </a:moveTo>
                                <a:lnTo>
                                  <a:pt x="202247" y="0"/>
                                </a:lnTo>
                                <a:lnTo>
                                  <a:pt x="155874" y="5341"/>
                                </a:lnTo>
                                <a:lnTo>
                                  <a:pt x="113304" y="20558"/>
                                </a:lnTo>
                                <a:lnTo>
                                  <a:pt x="75752" y="44437"/>
                                </a:lnTo>
                                <a:lnTo>
                                  <a:pt x="44432" y="75764"/>
                                </a:lnTo>
                                <a:lnTo>
                                  <a:pt x="20556" y="113328"/>
                                </a:lnTo>
                                <a:lnTo>
                                  <a:pt x="5341" y="155914"/>
                                </a:lnTo>
                                <a:lnTo>
                                  <a:pt x="0" y="202311"/>
                                </a:lnTo>
                                <a:lnTo>
                                  <a:pt x="0" y="1011301"/>
                                </a:lnTo>
                                <a:lnTo>
                                  <a:pt x="5341" y="1057650"/>
                                </a:lnTo>
                                <a:lnTo>
                                  <a:pt x="20556" y="1100203"/>
                                </a:lnTo>
                                <a:lnTo>
                                  <a:pt x="44432" y="1137744"/>
                                </a:lnTo>
                                <a:lnTo>
                                  <a:pt x="75752" y="1169057"/>
                                </a:lnTo>
                                <a:lnTo>
                                  <a:pt x="113304" y="1192929"/>
                                </a:lnTo>
                                <a:lnTo>
                                  <a:pt x="155874" y="1208143"/>
                                </a:lnTo>
                                <a:lnTo>
                                  <a:pt x="202247" y="1213484"/>
                                </a:lnTo>
                                <a:lnTo>
                                  <a:pt x="1455039" y="1213484"/>
                                </a:lnTo>
                                <a:lnTo>
                                  <a:pt x="1501435" y="1208143"/>
                                </a:lnTo>
                                <a:lnTo>
                                  <a:pt x="1544021" y="1192929"/>
                                </a:lnTo>
                                <a:lnTo>
                                  <a:pt x="1581585" y="1169057"/>
                                </a:lnTo>
                                <a:lnTo>
                                  <a:pt x="1612912" y="1137744"/>
                                </a:lnTo>
                                <a:lnTo>
                                  <a:pt x="1636791" y="1100203"/>
                                </a:lnTo>
                                <a:lnTo>
                                  <a:pt x="1652008" y="1057650"/>
                                </a:lnTo>
                                <a:lnTo>
                                  <a:pt x="1657350" y="1011301"/>
                                </a:lnTo>
                                <a:lnTo>
                                  <a:pt x="1657350" y="202311"/>
                                </a:lnTo>
                                <a:lnTo>
                                  <a:pt x="1652008" y="155914"/>
                                </a:lnTo>
                                <a:lnTo>
                                  <a:pt x="1636791" y="113328"/>
                                </a:lnTo>
                                <a:lnTo>
                                  <a:pt x="1612912" y="75764"/>
                                </a:lnTo>
                                <a:lnTo>
                                  <a:pt x="1581585" y="44437"/>
                                </a:lnTo>
                                <a:lnTo>
                                  <a:pt x="1544021" y="20558"/>
                                </a:lnTo>
                                <a:lnTo>
                                  <a:pt x="1501435" y="5341"/>
                                </a:lnTo>
                                <a:lnTo>
                                  <a:pt x="1455039" y="0"/>
                                </a:lnTo>
                                <a:close/>
                              </a:path>
                            </a:pathLst>
                          </a:custGeom>
                          <a:solidFill>
                            <a:srgbClr val="4471C4"/>
                          </a:solidFill>
                        </wps:spPr>
                        <wps:bodyPr wrap="square" lIns="0" tIns="0" rIns="0" bIns="0" rtlCol="0">
                          <a:noAutofit/>
                        </wps:bodyPr>
                      </wps:wsp>
                      <wps:wsp>
                        <wps:cNvPr id="15" name="Graphic 15"/>
                        <wps:cNvSpPr/>
                        <wps:spPr>
                          <a:xfrm>
                            <a:off x="6350" y="2705607"/>
                            <a:ext cx="1657350" cy="1213485"/>
                          </a:xfrm>
                          <a:custGeom>
                            <a:avLst/>
                            <a:gdLst/>
                            <a:ahLst/>
                            <a:cxnLst/>
                            <a:rect l="l" t="t" r="r" b="b"/>
                            <a:pathLst>
                              <a:path w="1657350" h="1213485">
                                <a:moveTo>
                                  <a:pt x="0" y="202311"/>
                                </a:moveTo>
                                <a:lnTo>
                                  <a:pt x="5341" y="155914"/>
                                </a:lnTo>
                                <a:lnTo>
                                  <a:pt x="20556" y="113328"/>
                                </a:lnTo>
                                <a:lnTo>
                                  <a:pt x="44432" y="75764"/>
                                </a:lnTo>
                                <a:lnTo>
                                  <a:pt x="75752" y="44437"/>
                                </a:lnTo>
                                <a:lnTo>
                                  <a:pt x="113304" y="20558"/>
                                </a:lnTo>
                                <a:lnTo>
                                  <a:pt x="155874" y="5341"/>
                                </a:lnTo>
                                <a:lnTo>
                                  <a:pt x="202247" y="0"/>
                                </a:lnTo>
                                <a:lnTo>
                                  <a:pt x="1455039" y="0"/>
                                </a:lnTo>
                                <a:lnTo>
                                  <a:pt x="1501435" y="5341"/>
                                </a:lnTo>
                                <a:lnTo>
                                  <a:pt x="1544021" y="20558"/>
                                </a:lnTo>
                                <a:lnTo>
                                  <a:pt x="1581585" y="44437"/>
                                </a:lnTo>
                                <a:lnTo>
                                  <a:pt x="1612912" y="75764"/>
                                </a:lnTo>
                                <a:lnTo>
                                  <a:pt x="1636791" y="113328"/>
                                </a:lnTo>
                                <a:lnTo>
                                  <a:pt x="1652008" y="155914"/>
                                </a:lnTo>
                                <a:lnTo>
                                  <a:pt x="1657350" y="202311"/>
                                </a:lnTo>
                                <a:lnTo>
                                  <a:pt x="1657350" y="1011301"/>
                                </a:lnTo>
                                <a:lnTo>
                                  <a:pt x="1652008" y="1057650"/>
                                </a:lnTo>
                                <a:lnTo>
                                  <a:pt x="1636791" y="1100203"/>
                                </a:lnTo>
                                <a:lnTo>
                                  <a:pt x="1612912" y="1137744"/>
                                </a:lnTo>
                                <a:lnTo>
                                  <a:pt x="1581585" y="1169057"/>
                                </a:lnTo>
                                <a:lnTo>
                                  <a:pt x="1544021" y="1192929"/>
                                </a:lnTo>
                                <a:lnTo>
                                  <a:pt x="1501435" y="1208143"/>
                                </a:lnTo>
                                <a:lnTo>
                                  <a:pt x="1455039" y="1213484"/>
                                </a:lnTo>
                                <a:lnTo>
                                  <a:pt x="202247" y="1213484"/>
                                </a:lnTo>
                                <a:lnTo>
                                  <a:pt x="155874" y="1208143"/>
                                </a:lnTo>
                                <a:lnTo>
                                  <a:pt x="113304" y="1192929"/>
                                </a:lnTo>
                                <a:lnTo>
                                  <a:pt x="75752" y="1169057"/>
                                </a:lnTo>
                                <a:lnTo>
                                  <a:pt x="44432" y="1137744"/>
                                </a:lnTo>
                                <a:lnTo>
                                  <a:pt x="20556" y="1100203"/>
                                </a:lnTo>
                                <a:lnTo>
                                  <a:pt x="5341" y="1057650"/>
                                </a:lnTo>
                                <a:lnTo>
                                  <a:pt x="0" y="1011301"/>
                                </a:lnTo>
                                <a:lnTo>
                                  <a:pt x="0" y="202311"/>
                                </a:lnTo>
                                <a:close/>
                              </a:path>
                            </a:pathLst>
                          </a:custGeom>
                          <a:ln w="12700">
                            <a:solidFill>
                              <a:srgbClr val="172C51"/>
                            </a:solidFill>
                            <a:prstDash val="solid"/>
                          </a:ln>
                        </wps:spPr>
                        <wps:bodyPr wrap="square" lIns="0" tIns="0" rIns="0" bIns="0" rtlCol="0">
                          <a:noAutofit/>
                        </wps:bodyPr>
                      </wps:wsp>
                      <wps:wsp>
                        <wps:cNvPr id="16" name="Graphic 16"/>
                        <wps:cNvSpPr/>
                        <wps:spPr>
                          <a:xfrm>
                            <a:off x="4540250" y="2696082"/>
                            <a:ext cx="1384300" cy="1196340"/>
                          </a:xfrm>
                          <a:custGeom>
                            <a:avLst/>
                            <a:gdLst/>
                            <a:ahLst/>
                            <a:cxnLst/>
                            <a:rect l="l" t="t" r="r" b="b"/>
                            <a:pathLst>
                              <a:path w="1384300" h="1196340">
                                <a:moveTo>
                                  <a:pt x="1184909" y="0"/>
                                </a:moveTo>
                                <a:lnTo>
                                  <a:pt x="199389" y="0"/>
                                </a:lnTo>
                                <a:lnTo>
                                  <a:pt x="153675" y="5266"/>
                                </a:lnTo>
                                <a:lnTo>
                                  <a:pt x="111708" y="20268"/>
                                </a:lnTo>
                                <a:lnTo>
                                  <a:pt x="74686" y="43807"/>
                                </a:lnTo>
                                <a:lnTo>
                                  <a:pt x="43807" y="74686"/>
                                </a:lnTo>
                                <a:lnTo>
                                  <a:pt x="20268" y="111708"/>
                                </a:lnTo>
                                <a:lnTo>
                                  <a:pt x="5266" y="153675"/>
                                </a:lnTo>
                                <a:lnTo>
                                  <a:pt x="0" y="199389"/>
                                </a:lnTo>
                                <a:lnTo>
                                  <a:pt x="0" y="996950"/>
                                </a:lnTo>
                                <a:lnTo>
                                  <a:pt x="5266" y="1042664"/>
                                </a:lnTo>
                                <a:lnTo>
                                  <a:pt x="20268" y="1084631"/>
                                </a:lnTo>
                                <a:lnTo>
                                  <a:pt x="43807" y="1121653"/>
                                </a:lnTo>
                                <a:lnTo>
                                  <a:pt x="74686" y="1152532"/>
                                </a:lnTo>
                                <a:lnTo>
                                  <a:pt x="111708" y="1176071"/>
                                </a:lnTo>
                                <a:lnTo>
                                  <a:pt x="153675" y="1191073"/>
                                </a:lnTo>
                                <a:lnTo>
                                  <a:pt x="199389" y="1196339"/>
                                </a:lnTo>
                                <a:lnTo>
                                  <a:pt x="1184909" y="1196339"/>
                                </a:lnTo>
                                <a:lnTo>
                                  <a:pt x="1230624" y="1191073"/>
                                </a:lnTo>
                                <a:lnTo>
                                  <a:pt x="1272591" y="1176071"/>
                                </a:lnTo>
                                <a:lnTo>
                                  <a:pt x="1309613" y="1152532"/>
                                </a:lnTo>
                                <a:lnTo>
                                  <a:pt x="1340492" y="1121653"/>
                                </a:lnTo>
                                <a:lnTo>
                                  <a:pt x="1364031" y="1084631"/>
                                </a:lnTo>
                                <a:lnTo>
                                  <a:pt x="1379033" y="1042664"/>
                                </a:lnTo>
                                <a:lnTo>
                                  <a:pt x="1384300" y="996950"/>
                                </a:lnTo>
                                <a:lnTo>
                                  <a:pt x="1384300" y="199389"/>
                                </a:lnTo>
                                <a:lnTo>
                                  <a:pt x="1379033" y="153675"/>
                                </a:lnTo>
                                <a:lnTo>
                                  <a:pt x="1364031" y="111708"/>
                                </a:lnTo>
                                <a:lnTo>
                                  <a:pt x="1340492" y="74686"/>
                                </a:lnTo>
                                <a:lnTo>
                                  <a:pt x="1309613" y="43807"/>
                                </a:lnTo>
                                <a:lnTo>
                                  <a:pt x="1272591" y="20268"/>
                                </a:lnTo>
                                <a:lnTo>
                                  <a:pt x="1230624" y="5266"/>
                                </a:lnTo>
                                <a:lnTo>
                                  <a:pt x="1184909" y="0"/>
                                </a:lnTo>
                                <a:close/>
                              </a:path>
                            </a:pathLst>
                          </a:custGeom>
                          <a:solidFill>
                            <a:srgbClr val="4471C4"/>
                          </a:solidFill>
                        </wps:spPr>
                        <wps:bodyPr wrap="square" lIns="0" tIns="0" rIns="0" bIns="0" rtlCol="0">
                          <a:noAutofit/>
                        </wps:bodyPr>
                      </wps:wsp>
                      <wps:wsp>
                        <wps:cNvPr id="17" name="Graphic 17"/>
                        <wps:cNvSpPr/>
                        <wps:spPr>
                          <a:xfrm>
                            <a:off x="865505" y="347217"/>
                            <a:ext cx="4305935" cy="2400935"/>
                          </a:xfrm>
                          <a:custGeom>
                            <a:avLst/>
                            <a:gdLst/>
                            <a:ahLst/>
                            <a:cxnLst/>
                            <a:rect l="l" t="t" r="r" b="b"/>
                            <a:pathLst>
                              <a:path w="4305935" h="2400935">
                                <a:moveTo>
                                  <a:pt x="76200" y="2281682"/>
                                </a:moveTo>
                                <a:lnTo>
                                  <a:pt x="47625" y="2281682"/>
                                </a:lnTo>
                                <a:lnTo>
                                  <a:pt x="47625" y="1914017"/>
                                </a:lnTo>
                                <a:lnTo>
                                  <a:pt x="28575" y="1914017"/>
                                </a:lnTo>
                                <a:lnTo>
                                  <a:pt x="28575" y="2281682"/>
                                </a:lnTo>
                                <a:lnTo>
                                  <a:pt x="0" y="2281682"/>
                                </a:lnTo>
                                <a:lnTo>
                                  <a:pt x="38100" y="2357882"/>
                                </a:lnTo>
                                <a:lnTo>
                                  <a:pt x="69850" y="2294382"/>
                                </a:lnTo>
                                <a:lnTo>
                                  <a:pt x="76200" y="2281682"/>
                                </a:lnTo>
                                <a:close/>
                              </a:path>
                              <a:path w="4305935" h="2400935">
                                <a:moveTo>
                                  <a:pt x="2195195" y="589915"/>
                                </a:moveTo>
                                <a:lnTo>
                                  <a:pt x="2166620" y="589915"/>
                                </a:lnTo>
                                <a:lnTo>
                                  <a:pt x="2166620" y="0"/>
                                </a:lnTo>
                                <a:lnTo>
                                  <a:pt x="2147570" y="0"/>
                                </a:lnTo>
                                <a:lnTo>
                                  <a:pt x="2147570" y="589915"/>
                                </a:lnTo>
                                <a:lnTo>
                                  <a:pt x="2118995" y="589915"/>
                                </a:lnTo>
                                <a:lnTo>
                                  <a:pt x="2157095" y="666115"/>
                                </a:lnTo>
                                <a:lnTo>
                                  <a:pt x="2188845" y="602615"/>
                                </a:lnTo>
                                <a:lnTo>
                                  <a:pt x="2195195" y="589915"/>
                                </a:lnTo>
                                <a:close/>
                              </a:path>
                              <a:path w="4305935" h="2400935">
                                <a:moveTo>
                                  <a:pt x="4305935" y="2324227"/>
                                </a:moveTo>
                                <a:lnTo>
                                  <a:pt x="4277360" y="2324227"/>
                                </a:lnTo>
                                <a:lnTo>
                                  <a:pt x="4277360" y="1956562"/>
                                </a:lnTo>
                                <a:lnTo>
                                  <a:pt x="4258310" y="1956562"/>
                                </a:lnTo>
                                <a:lnTo>
                                  <a:pt x="4258310" y="2324227"/>
                                </a:lnTo>
                                <a:lnTo>
                                  <a:pt x="4229735" y="2324227"/>
                                </a:lnTo>
                                <a:lnTo>
                                  <a:pt x="4267835" y="2400427"/>
                                </a:lnTo>
                                <a:lnTo>
                                  <a:pt x="4299585" y="2336927"/>
                                </a:lnTo>
                                <a:lnTo>
                                  <a:pt x="4305935" y="2324227"/>
                                </a:lnTo>
                                <a:close/>
                              </a:path>
                            </a:pathLst>
                          </a:custGeom>
                          <a:solidFill>
                            <a:srgbClr val="000000"/>
                          </a:solidFill>
                        </wps:spPr>
                        <wps:bodyPr wrap="square" lIns="0" tIns="0" rIns="0" bIns="0" rtlCol="0">
                          <a:noAutofit/>
                        </wps:bodyPr>
                      </wps:wsp>
                      <wps:wsp>
                        <wps:cNvPr id="18" name="Graphic 18"/>
                        <wps:cNvSpPr/>
                        <wps:spPr>
                          <a:xfrm>
                            <a:off x="920750" y="612520"/>
                            <a:ext cx="4211955" cy="8255"/>
                          </a:xfrm>
                          <a:custGeom>
                            <a:avLst/>
                            <a:gdLst/>
                            <a:ahLst/>
                            <a:cxnLst/>
                            <a:rect l="l" t="t" r="r" b="b"/>
                            <a:pathLst>
                              <a:path w="4211955" h="8255">
                                <a:moveTo>
                                  <a:pt x="0" y="8254"/>
                                </a:moveTo>
                                <a:lnTo>
                                  <a:pt x="4211955" y="0"/>
                                </a:lnTo>
                              </a:path>
                            </a:pathLst>
                          </a:custGeom>
                          <a:ln w="19050">
                            <a:solidFill>
                              <a:srgbClr val="000000"/>
                            </a:solidFill>
                            <a:prstDash val="solid"/>
                          </a:ln>
                        </wps:spPr>
                        <wps:bodyPr wrap="square" lIns="0" tIns="0" rIns="0" bIns="0" rtlCol="0">
                          <a:noAutofit/>
                        </wps:bodyPr>
                      </wps:wsp>
                      <wps:wsp>
                        <wps:cNvPr id="19" name="Graphic 19"/>
                        <wps:cNvSpPr/>
                        <wps:spPr>
                          <a:xfrm>
                            <a:off x="883285" y="604900"/>
                            <a:ext cx="4271010" cy="463550"/>
                          </a:xfrm>
                          <a:custGeom>
                            <a:avLst/>
                            <a:gdLst/>
                            <a:ahLst/>
                            <a:cxnLst/>
                            <a:rect l="l" t="t" r="r" b="b"/>
                            <a:pathLst>
                              <a:path w="4271010" h="463550">
                                <a:moveTo>
                                  <a:pt x="76200" y="367665"/>
                                </a:moveTo>
                                <a:lnTo>
                                  <a:pt x="47625" y="367665"/>
                                </a:lnTo>
                                <a:lnTo>
                                  <a:pt x="47625" y="0"/>
                                </a:lnTo>
                                <a:lnTo>
                                  <a:pt x="28575" y="0"/>
                                </a:lnTo>
                                <a:lnTo>
                                  <a:pt x="28575" y="367665"/>
                                </a:lnTo>
                                <a:lnTo>
                                  <a:pt x="0" y="367665"/>
                                </a:lnTo>
                                <a:lnTo>
                                  <a:pt x="38100" y="443865"/>
                                </a:lnTo>
                                <a:lnTo>
                                  <a:pt x="69850" y="380365"/>
                                </a:lnTo>
                                <a:lnTo>
                                  <a:pt x="76200" y="367665"/>
                                </a:lnTo>
                                <a:close/>
                              </a:path>
                              <a:path w="4271010" h="463550">
                                <a:moveTo>
                                  <a:pt x="4271010" y="387350"/>
                                </a:moveTo>
                                <a:lnTo>
                                  <a:pt x="4242435" y="387350"/>
                                </a:lnTo>
                                <a:lnTo>
                                  <a:pt x="4242435" y="19685"/>
                                </a:lnTo>
                                <a:lnTo>
                                  <a:pt x="4223385" y="19685"/>
                                </a:lnTo>
                                <a:lnTo>
                                  <a:pt x="4223385" y="387350"/>
                                </a:lnTo>
                                <a:lnTo>
                                  <a:pt x="4194810" y="387350"/>
                                </a:lnTo>
                                <a:lnTo>
                                  <a:pt x="4232910" y="463550"/>
                                </a:lnTo>
                                <a:lnTo>
                                  <a:pt x="4264660" y="400050"/>
                                </a:lnTo>
                                <a:lnTo>
                                  <a:pt x="4271010" y="387350"/>
                                </a:lnTo>
                                <a:close/>
                              </a:path>
                            </a:pathLst>
                          </a:custGeom>
                          <a:solidFill>
                            <a:srgbClr val="000000"/>
                          </a:solidFill>
                        </wps:spPr>
                        <wps:bodyPr wrap="square" lIns="0" tIns="0" rIns="0" bIns="0" rtlCol="0">
                          <a:noAutofit/>
                        </wps:bodyPr>
                      </wps:wsp>
                      <wps:wsp>
                        <wps:cNvPr id="20" name="Textbox 20"/>
                        <wps:cNvSpPr txBox="1"/>
                        <wps:spPr>
                          <a:xfrm>
                            <a:off x="481647" y="16827"/>
                            <a:ext cx="5099685" cy="278130"/>
                          </a:xfrm>
                          <a:prstGeom prst="rect">
                            <a:avLst/>
                          </a:prstGeom>
                        </wps:spPr>
                        <wps:txbx>
                          <w:txbxContent>
                            <w:p w14:paraId="6EB9D5FD" w14:textId="77777777" w:rsidR="001E6EDB" w:rsidRDefault="001E6EDB" w:rsidP="001E6EDB">
                              <w:pPr>
                                <w:spacing w:before="89"/>
                                <w:ind w:left="4"/>
                                <w:jc w:val="center"/>
                              </w:pPr>
                              <w:r>
                                <w:rPr>
                                  <w:color w:val="FFFFFF"/>
                                </w:rPr>
                                <w:t>ST</w:t>
                              </w:r>
                              <w:r>
                                <w:rPr>
                                  <w:color w:val="FFFFFF"/>
                                  <w:spacing w:val="-5"/>
                                </w:rPr>
                                <w:t xml:space="preserve"> </w:t>
                              </w:r>
                              <w:r>
                                <w:rPr>
                                  <w:color w:val="FFFFFF"/>
                                </w:rPr>
                                <w:t>segment</w:t>
                              </w:r>
                              <w:r>
                                <w:rPr>
                                  <w:color w:val="FFFFFF"/>
                                  <w:spacing w:val="-4"/>
                                </w:rPr>
                                <w:t xml:space="preserve"> </w:t>
                              </w:r>
                              <w:r>
                                <w:rPr>
                                  <w:color w:val="FFFFFF"/>
                                </w:rPr>
                                <w:t>elevation</w:t>
                              </w:r>
                              <w:r>
                                <w:rPr>
                                  <w:color w:val="FFFFFF"/>
                                  <w:spacing w:val="-6"/>
                                </w:rPr>
                                <w:t xml:space="preserve"> </w:t>
                              </w:r>
                              <w:r>
                                <w:rPr>
                                  <w:color w:val="FFFFFF"/>
                                </w:rPr>
                                <w:t>in</w:t>
                              </w:r>
                              <w:r>
                                <w:rPr>
                                  <w:color w:val="FFFFFF"/>
                                  <w:spacing w:val="-4"/>
                                </w:rPr>
                                <w:t xml:space="preserve"> </w:t>
                              </w:r>
                              <w:r>
                                <w:rPr>
                                  <w:color w:val="FFFFFF"/>
                                </w:rPr>
                                <w:t>V1,</w:t>
                              </w:r>
                              <w:r>
                                <w:rPr>
                                  <w:color w:val="FFFFFF"/>
                                  <w:spacing w:val="-4"/>
                                </w:rPr>
                                <w:t xml:space="preserve"> </w:t>
                              </w:r>
                              <w:r>
                                <w:rPr>
                                  <w:color w:val="FFFFFF"/>
                                </w:rPr>
                                <w:t>V2,</w:t>
                              </w:r>
                              <w:r>
                                <w:rPr>
                                  <w:color w:val="FFFFFF"/>
                                  <w:spacing w:val="-5"/>
                                </w:rPr>
                                <w:t xml:space="preserve"> V3</w:t>
                              </w:r>
                            </w:p>
                          </w:txbxContent>
                        </wps:txbx>
                        <wps:bodyPr wrap="square" lIns="0" tIns="0" rIns="0" bIns="0" rtlCol="0">
                          <a:noAutofit/>
                        </wps:bodyPr>
                      </wps:wsp>
                    </wpg:wgp>
                  </a:graphicData>
                </a:graphic>
              </wp:anchor>
            </w:drawing>
          </mc:Choice>
          <mc:Fallback>
            <w:pict>
              <v:group w14:anchorId="491B3A5E" id="Group 7" o:spid="_x0000_s1026" style="position:absolute;left:0;text-align:left;margin-left:71.5pt;margin-top:-90.75pt;width:467.5pt;height:309.1pt;z-index:-251668480;mso-wrap-distance-left:0;mso-wrap-distance-right:0;mso-position-horizontal-relative:page" coordsize="59372,3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">
                <v:shape id="Graphic 8" o:spid="_x0000_s1027" style="position:absolute;left:4679;top:63;width:51270;height:2991;visibility:visible;mso-wrap-style:square;v-text-anchor:top" coordsize="512699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" path="m5077206,l49784,,30432,3921,14605,14604,3921,30432,,49783,,249174r3921,19425l14605,284464r15827,10697l49784,299085r5027422,l5096557,295161r15827,-10697l5123068,268599r3921,-19425l5126989,49783r-3921,-19351l5112384,14604,5096557,3921,5077206,xe" fillcolor="#4471c4" stroked="f">
                  <v:path arrowok="t"/>
                </v:shape>
                <v:shape id="Graphic 9" o:spid="_x0000_s1028" style="position:absolute;left:4679;top:63;width:51270;height:2991;visibility:visible;mso-wrap-style:square;v-text-anchor:top" coordsize="512699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" path="m,49783l3921,30432,14605,14604,30432,3921,49784,,5077206,r19351,3921l5112384,14604r10684,15828l5126989,49783r,199391l5123068,268599r-10684,15865l5096557,295161r-19351,3924l49784,299085,30432,295161,14605,284464,3921,268599,,249174,,49783xe" filled="f" strokecolor="#172c51" strokeweight=".35275mm">
                  <v:path arrowok="t"/>
                </v:shape>
                <v:shape id="Graphic 10" o:spid="_x0000_s1029" style="position:absolute;left:63;top:10803;width:19736;height:11532;visibility:visible;mso-wrap-style:square;v-text-anchor:top" coordsize="197358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" path="m1781429,l192201,,148132,5072,107677,19521,71990,42197,42225,71949,19536,107626,5076,148076,,192150,,961009r5076,44034l19536,1045478r22689,35679l71990,1110922r35687,22694l148132,1148081r44069,5079l1781429,1153160r44034,-5079l1865898,1133616r35679,-22694l1931342,1081157r22694,-35679l1968501,1005043r5079,-44034l1973580,192150r-5079,-44074l1954036,107626,1931342,71949,1901577,42197,1865898,19521,1825463,5072,1781429,xe" fillcolor="#4471c4" stroked="f">
                  <v:path arrowok="t"/>
                </v:shape>
                <v:shape id="Graphic 11" o:spid="_x0000_s1030" style="position:absolute;left:63;top:10803;width:19736;height:11532;visibility:visible;mso-wrap-style:square;v-text-anchor:top" coordsize="1973580,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" path="m,192150l5076,148076,19536,107626,42225,71949,71990,42197,107677,19521,148132,5072,192201,,1781429,r44034,5072l1865898,19521r35679,22676l1931342,71949r22694,35677l1968501,148076r5079,44074l1973580,961009r-5079,44034l1954036,1045478r-22694,35679l1901577,1110922r-35679,22694l1825463,1148081r-44034,5079l192201,1153160r-44069,-5079l107677,1133616,71990,1110922,42225,1081157,19536,1045478,5076,1005043,,961009,,192150xe" filled="f" strokecolor="#172c51" strokeweight="1pt">
                  <v:path arrowok="t"/>
                </v:shape>
                <v:shape id="Graphic 12" o:spid="_x0000_s1031" style="position:absolute;left:42735;top:10829;width:16574;height:11703;visibility:visible;mso-wrap-style:square;v-text-anchor:top" coordsize="1657350,117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" path="m1462277,l195072,,150356,5154,109301,19834,73080,42867,42867,73080,19834,109301,5154,150356,,195072,,975233r5154,44715l19834,1061003r23033,36221l73080,1127437r36221,23033l150356,1165150r44716,5155l1462277,1170305r44716,-5155l1548048,1150470r36221,-23033l1614482,1097224r23033,-36221l1652195,1019948r5155,-44715l1657350,195072r-5155,-44716l1637515,109301,1614482,73080,1584269,42867,1548048,19834,1506993,5154,1462277,xe" fillcolor="#4471c4" stroked="f">
                  <v:path arrowok="t"/>
                </v:shape>
                <v:shape id="Graphic 13" o:spid="_x0000_s1032" style="position:absolute;left:42735;top:10829;width:16574;height:11703;visibility:visible;mso-wrap-style:square;v-text-anchor:top" coordsize="1657350,117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" path="m,195072l5154,150356,19834,109301,42867,73080,73080,42867,109301,19834,150356,5154,195072,,1462277,r44716,5154l1548048,19834r36221,23033l1614482,73080r23033,36221l1652195,150356r5155,44716l1657350,975233r-5155,44715l1637515,1061003r-23033,36221l1584269,1127437r-36221,23033l1506993,1165150r-44716,5155l195072,1170305r-44716,-5155l109301,1150470,73080,1127437,42867,1097224,19834,1061003,5154,1019948,,975233,,195072xe" filled="f" strokecolor="#172c51" strokeweight="1pt">
                  <v:path arrowok="t"/>
                </v:shape>
                <v:shape id="Graphic 14" o:spid="_x0000_s1033" style="position:absolute;left:63;top:27056;width:16574;height:12134;visibility:visible;mso-wrap-style:square;v-text-anchor:top" coordsize="1657350,121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" path="m1455039,l202247,,155874,5341,113304,20558,75752,44437,44432,75764,20556,113328,5341,155914,,202311r,808990l5341,1057650r15215,42553l44432,1137744r31320,31313l113304,1192929r42570,15214l202247,1213484r1252792,l1501435,1208143r42586,-15214l1581585,1169057r31327,-31313l1636791,1100203r15217,-42553l1657350,1011301r,-808990l1652008,155914r-15217,-42586l1612912,75764,1581585,44437,1544021,20558,1501435,5341,1455039,xe" fillcolor="#4471c4" stroked="f">
                  <v:path arrowok="t"/>
                </v:shape>
                <v:shape id="Graphic 15" o:spid="_x0000_s1034" style="position:absolute;left:63;top:27056;width:16574;height:12134;visibility:visible;mso-wrap-style:square;v-text-anchor:top" coordsize="1657350,121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" path="m,202311l5341,155914,20556,113328,44432,75764,75752,44437,113304,20558,155874,5341,202247,,1455039,r46396,5341l1544021,20558r37564,23879l1612912,75764r23879,37564l1652008,155914r5342,46397l1657350,1011301r-5342,46349l1636791,1100203r-23879,37541l1581585,1169057r-37564,23872l1501435,1208143r-46396,5341l202247,1213484r-46373,-5341l113304,1192929,75752,1169057,44432,1137744,20556,1100203,5341,1057650,,1011301,,202311xe" filled="f" strokecolor="#172c51" strokeweight="1pt">
                  <v:path arrowok="t"/>
                </v:shape>
                <v:shape id="Graphic 16" o:spid="_x0000_s1035" style="position:absolute;left:45402;top:26960;width:13843;height:11964;visibility:visible;mso-wrap-style:square;v-text-anchor:top" coordsize="1384300,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" path="m1184909,l199389,,153675,5266,111708,20268,74686,43807,43807,74686,20268,111708,5266,153675,,199389,,996950r5266,45714l20268,1084631r23539,37022l74686,1152532r37022,23539l153675,1191073r45714,5266l1184909,1196339r45715,-5266l1272591,1176071r37022,-23539l1340492,1121653r23539,-37022l1379033,1042664r5267,-45714l1384300,199389r-5267,-45714l1364031,111708,1340492,74686,1309613,43807,1272591,20268,1230624,5266,1184909,xe" fillcolor="#4471c4" stroked="f">
                  <v:path arrowok="t"/>
                </v:shape>
                <v:shape id="Graphic 17" o:spid="_x0000_s1036" style="position:absolute;left:8655;top:3472;width:43059;height:24009;visibility:visible;mso-wrap-style:square;v-text-anchor:top" coordsize="4305935,240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" path="m76200,2281682r-28575,l47625,1914017r-19050,l28575,2281682r-28575,l38100,2357882r31750,-63500l76200,2281682xem2195195,589915r-28575,l2166620,r-19050,l2147570,589915r-28575,l2157095,666115r31750,-63500l2195195,589915xem4305935,2324227r-28575,l4277360,1956562r-19050,l4258310,2324227r-28575,l4267835,2400427r31750,-63500l4305935,2324227xe" fillcolor="black" stroked="f">
                  <v:path arrowok="t"/>
                </v:shape>
                <v:shape id="Graphic 18" o:spid="_x0000_s1037" style="position:absolute;left:9207;top:6125;width:42120;height:82;visibility:visible;mso-wrap-style:square;v-text-anchor:top" coordsize="421195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" path="m,8254l4211955,e" filled="f" strokeweight="1.5pt">
                  <v:path arrowok="t"/>
                </v:shape>
                <v:shape id="Graphic 19" o:spid="_x0000_s1038" style="position:absolute;left:8832;top:6049;width:42710;height:4635;visibility:visible;mso-wrap-style:square;v-text-anchor:top" coordsize="427101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" path="m76200,367665r-28575,l47625,,28575,r,367665l,367665r38100,76200l69850,380365r6350,-12700xem4271010,387350r-28575,l4242435,19685r-19050,l4223385,387350r-28575,l4232910,463550r31750,-63500l4271010,387350xe" fillcolor="black" stroked="f">
                  <v:path arrowok="t"/>
                </v:shape>
                <v:shapetype id="_x0000_t202" coordsize="21600,21600" o:spt="202" path="m,l,21600r21600,l21600,xe">
                  <v:stroke joinstyle="miter"/>
                  <v:path gradientshapeok="t" o:connecttype="rect"/>
                </v:shapetype>
                <v:shape id="Textbox 20" o:spid="_x0000_s1039" type="#_x0000_t202" style="position:absolute;left:4816;top:168;width:5099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EB9D5FD" w14:textId="77777777" w:rsidR="001E6EDB" w:rsidRDefault="001E6EDB" w:rsidP="001E6EDB">
                        <w:pPr>
                          <w:spacing w:before="89"/>
                          <w:ind w:left="4"/>
                          <w:jc w:val="center"/>
                        </w:pPr>
                        <w:r>
                          <w:rPr>
                            <w:color w:val="FFFFFF"/>
                          </w:rPr>
                          <w:t>ST</w:t>
                        </w:r>
                        <w:r>
                          <w:rPr>
                            <w:color w:val="FFFFFF"/>
                            <w:spacing w:val="-5"/>
                          </w:rPr>
                          <w:t xml:space="preserve"> </w:t>
                        </w:r>
                        <w:r>
                          <w:rPr>
                            <w:color w:val="FFFFFF"/>
                          </w:rPr>
                          <w:t>segment</w:t>
                        </w:r>
                        <w:r>
                          <w:rPr>
                            <w:color w:val="FFFFFF"/>
                            <w:spacing w:val="-4"/>
                          </w:rPr>
                          <w:t xml:space="preserve"> </w:t>
                        </w:r>
                        <w:r>
                          <w:rPr>
                            <w:color w:val="FFFFFF"/>
                          </w:rPr>
                          <w:t>elevation</w:t>
                        </w:r>
                        <w:r>
                          <w:rPr>
                            <w:color w:val="FFFFFF"/>
                            <w:spacing w:val="-6"/>
                          </w:rPr>
                          <w:t xml:space="preserve"> </w:t>
                        </w:r>
                        <w:r>
                          <w:rPr>
                            <w:color w:val="FFFFFF"/>
                          </w:rPr>
                          <w:t>in</w:t>
                        </w:r>
                        <w:r>
                          <w:rPr>
                            <w:color w:val="FFFFFF"/>
                            <w:spacing w:val="-4"/>
                          </w:rPr>
                          <w:t xml:space="preserve"> </w:t>
                        </w:r>
                        <w:r>
                          <w:rPr>
                            <w:color w:val="FFFFFF"/>
                          </w:rPr>
                          <w:t>V1,</w:t>
                        </w:r>
                        <w:r>
                          <w:rPr>
                            <w:color w:val="FFFFFF"/>
                            <w:spacing w:val="-4"/>
                          </w:rPr>
                          <w:t xml:space="preserve"> </w:t>
                        </w:r>
                        <w:r>
                          <w:rPr>
                            <w:color w:val="FFFFFF"/>
                          </w:rPr>
                          <w:t>V2,</w:t>
                        </w:r>
                        <w:r>
                          <w:rPr>
                            <w:color w:val="FFFFFF"/>
                            <w:spacing w:val="-5"/>
                          </w:rPr>
                          <w:t xml:space="preserve"> V3</w:t>
                        </w:r>
                      </w:p>
                    </w:txbxContent>
                  </v:textbox>
                </v:shape>
                <w10:wrap anchorx="page"/>
              </v:group>
            </w:pict>
          </mc:Fallback>
        </mc:AlternateContent>
      </w:r>
      <w:r>
        <w:rPr>
          <w:rFonts w:ascii="Times New Roman" w:hAnsi="Times New Roman" w:cs="Times New Roman"/>
          <w:color w:val="FFFFFF"/>
        </w:rPr>
        <w:t>ST</w:t>
      </w:r>
      <w:r>
        <w:rPr>
          <w:rFonts w:ascii="Times New Roman" w:hAnsi="Times New Roman" w:cs="Times New Roman"/>
          <w:color w:val="FFFFFF"/>
          <w:spacing w:val="-13"/>
        </w:rPr>
        <w:t xml:space="preserve"> </w:t>
      </w:r>
      <w:r>
        <w:rPr>
          <w:rFonts w:ascii="Times New Roman" w:hAnsi="Times New Roman" w:cs="Times New Roman"/>
          <w:color w:val="FFFFFF"/>
        </w:rPr>
        <w:t>segment</w:t>
      </w:r>
      <w:r>
        <w:rPr>
          <w:rFonts w:ascii="Times New Roman" w:hAnsi="Times New Roman" w:cs="Times New Roman"/>
          <w:color w:val="FFFFFF"/>
          <w:spacing w:val="-12"/>
        </w:rPr>
        <w:t xml:space="preserve"> </w:t>
      </w:r>
      <w:r>
        <w:rPr>
          <w:rFonts w:ascii="Times New Roman" w:hAnsi="Times New Roman" w:cs="Times New Roman"/>
          <w:color w:val="FFFFFF"/>
        </w:rPr>
        <w:t>elevation</w:t>
      </w:r>
      <w:r>
        <w:rPr>
          <w:rFonts w:ascii="Times New Roman" w:hAnsi="Times New Roman" w:cs="Times New Roman"/>
          <w:color w:val="FFFFFF"/>
          <w:spacing w:val="-13"/>
        </w:rPr>
        <w:t xml:space="preserve"> </w:t>
      </w:r>
      <w:r>
        <w:rPr>
          <w:rFonts w:ascii="Times New Roman" w:hAnsi="Times New Roman" w:cs="Times New Roman"/>
          <w:color w:val="FFFFFF"/>
        </w:rPr>
        <w:t>in V1(&gt;2.5 mm) or</w:t>
      </w:r>
    </w:p>
    <w:p w14:paraId="51248A94" w14:textId="77777777" w:rsidR="001E6EDB" w:rsidRDefault="001E6EDB" w:rsidP="001E6EDB">
      <w:pPr>
        <w:spacing w:before="162" w:line="256" w:lineRule="auto"/>
        <w:ind w:left="493"/>
        <w:jc w:val="center"/>
        <w:rPr>
          <w:rFonts w:ascii="Times New Roman" w:hAnsi="Times New Roman" w:cs="Times New Roman"/>
        </w:rPr>
      </w:pPr>
      <w:r>
        <w:rPr>
          <w:rFonts w:ascii="Times New Roman" w:hAnsi="Times New Roman" w:cs="Times New Roman"/>
          <w:color w:val="FFFFFF"/>
        </w:rPr>
        <w:t>Right</w:t>
      </w:r>
      <w:r>
        <w:rPr>
          <w:rFonts w:ascii="Times New Roman" w:hAnsi="Times New Roman" w:cs="Times New Roman"/>
          <w:color w:val="FFFFFF"/>
          <w:spacing w:val="-13"/>
        </w:rPr>
        <w:t xml:space="preserve"> </w:t>
      </w:r>
      <w:r>
        <w:rPr>
          <w:rFonts w:ascii="Times New Roman" w:hAnsi="Times New Roman" w:cs="Times New Roman"/>
          <w:color w:val="FFFFFF"/>
        </w:rPr>
        <w:t>bundle</w:t>
      </w:r>
      <w:r>
        <w:rPr>
          <w:rFonts w:ascii="Times New Roman" w:hAnsi="Times New Roman" w:cs="Times New Roman"/>
          <w:color w:val="FFFFFF"/>
          <w:spacing w:val="-12"/>
        </w:rPr>
        <w:t xml:space="preserve"> </w:t>
      </w:r>
      <w:r>
        <w:rPr>
          <w:rFonts w:ascii="Times New Roman" w:hAnsi="Times New Roman" w:cs="Times New Roman"/>
          <w:color w:val="FFFFFF"/>
        </w:rPr>
        <w:t>branch</w:t>
      </w:r>
      <w:r>
        <w:rPr>
          <w:rFonts w:ascii="Times New Roman" w:hAnsi="Times New Roman" w:cs="Times New Roman"/>
          <w:color w:val="FFFFFF"/>
          <w:spacing w:val="-13"/>
        </w:rPr>
        <w:t xml:space="preserve"> </w:t>
      </w:r>
      <w:r>
        <w:rPr>
          <w:rFonts w:ascii="Times New Roman" w:hAnsi="Times New Roman" w:cs="Times New Roman"/>
          <w:color w:val="FFFFFF"/>
        </w:rPr>
        <w:t>block with Q wave or both</w:t>
      </w:r>
    </w:p>
    <w:p w14:paraId="01E52603" w14:textId="77777777" w:rsidR="001E6EDB" w:rsidRDefault="001E6EDB" w:rsidP="001E6EDB">
      <w:pPr>
        <w:spacing w:before="152" w:line="259" w:lineRule="auto"/>
        <w:ind w:left="531" w:right="661"/>
        <w:jc w:val="center"/>
        <w:rPr>
          <w:rFonts w:ascii="Times New Roman" w:hAnsi="Times New Roman" w:cs="Times New Roman"/>
        </w:rPr>
      </w:pPr>
      <w:r>
        <w:rPr>
          <w:rFonts w:ascii="Times New Roman" w:hAnsi="Times New Roman" w:cs="Times New Roman"/>
        </w:rPr>
        <w:br w:type="column"/>
      </w:r>
      <w:r>
        <w:rPr>
          <w:rFonts w:ascii="Times New Roman" w:hAnsi="Times New Roman" w:cs="Times New Roman"/>
          <w:color w:val="FFFFFF"/>
        </w:rPr>
        <w:t>ST</w:t>
      </w:r>
      <w:r>
        <w:rPr>
          <w:rFonts w:ascii="Times New Roman" w:hAnsi="Times New Roman" w:cs="Times New Roman"/>
          <w:color w:val="FFFFFF"/>
          <w:spacing w:val="-13"/>
        </w:rPr>
        <w:t xml:space="preserve"> </w:t>
      </w:r>
      <w:r>
        <w:rPr>
          <w:rFonts w:ascii="Times New Roman" w:hAnsi="Times New Roman" w:cs="Times New Roman"/>
          <w:color w:val="FFFFFF"/>
        </w:rPr>
        <w:t>segment</w:t>
      </w:r>
      <w:r>
        <w:rPr>
          <w:rFonts w:ascii="Times New Roman" w:hAnsi="Times New Roman" w:cs="Times New Roman"/>
          <w:color w:val="FFFFFF"/>
          <w:spacing w:val="-12"/>
        </w:rPr>
        <w:t xml:space="preserve"> </w:t>
      </w:r>
      <w:r>
        <w:rPr>
          <w:rFonts w:ascii="Times New Roman" w:hAnsi="Times New Roman" w:cs="Times New Roman"/>
          <w:color w:val="FFFFFF"/>
        </w:rPr>
        <w:t>depression (&lt;_1</w:t>
      </w:r>
      <w:proofErr w:type="gramStart"/>
      <w:r>
        <w:rPr>
          <w:rFonts w:ascii="Times New Roman" w:hAnsi="Times New Roman" w:cs="Times New Roman"/>
          <w:color w:val="FFFFFF"/>
        </w:rPr>
        <w:t>mm)or</w:t>
      </w:r>
      <w:proofErr w:type="gramEnd"/>
      <w:r>
        <w:rPr>
          <w:rFonts w:ascii="Times New Roman" w:hAnsi="Times New Roman" w:cs="Times New Roman"/>
          <w:color w:val="FFFFFF"/>
        </w:rPr>
        <w:t xml:space="preserve"> ST </w:t>
      </w:r>
      <w:proofErr w:type="spellStart"/>
      <w:r>
        <w:rPr>
          <w:rFonts w:ascii="Times New Roman" w:hAnsi="Times New Roman" w:cs="Times New Roman"/>
          <w:color w:val="FFFFFF"/>
        </w:rPr>
        <w:t>seghment</w:t>
      </w:r>
      <w:proofErr w:type="spellEnd"/>
      <w:r>
        <w:rPr>
          <w:rFonts w:ascii="Times New Roman" w:hAnsi="Times New Roman" w:cs="Times New Roman"/>
          <w:color w:val="FFFFFF"/>
        </w:rPr>
        <w:t xml:space="preserve"> elevation in II, III&lt; and </w:t>
      </w:r>
      <w:proofErr w:type="spellStart"/>
      <w:r>
        <w:rPr>
          <w:rFonts w:ascii="Times New Roman" w:hAnsi="Times New Roman" w:cs="Times New Roman"/>
          <w:color w:val="FFFFFF"/>
        </w:rPr>
        <w:t>aVf</w:t>
      </w:r>
      <w:proofErr w:type="spellEnd"/>
    </w:p>
    <w:p w14:paraId="4EEFF730" w14:textId="77777777" w:rsidR="001E6EDB" w:rsidRDefault="001E6EDB" w:rsidP="001E6EDB">
      <w:pPr>
        <w:spacing w:line="259" w:lineRule="auto"/>
        <w:jc w:val="center"/>
        <w:rPr>
          <w:rFonts w:ascii="Times New Roman" w:hAnsi="Times New Roman" w:cs="Times New Roman"/>
        </w:rPr>
        <w:sectPr w:rsidR="001E6EDB" w:rsidSect="001E6EDB">
          <w:type w:val="continuous"/>
          <w:pgSz w:w="12240" w:h="15840"/>
          <w:pgMar w:top="1420" w:right="1080" w:bottom="280" w:left="1300" w:header="720" w:footer="720" w:gutter="0"/>
          <w:cols w:num="2" w:space="720" w:equalWidth="0">
            <w:col w:w="2899" w:space="3706"/>
            <w:col w:w="3255"/>
          </w:cols>
        </w:sectPr>
      </w:pPr>
    </w:p>
    <w:p w14:paraId="66EACBD2" w14:textId="77777777" w:rsidR="001E6EDB" w:rsidRDefault="001E6EDB" w:rsidP="001E6EDB">
      <w:pPr>
        <w:pStyle w:val="BodyText"/>
        <w:rPr>
          <w:rFonts w:ascii="Times New Roman" w:hAnsi="Times New Roman" w:cs="Times New Roman"/>
          <w:sz w:val="20"/>
        </w:rPr>
      </w:pPr>
    </w:p>
    <w:p w14:paraId="589A30E6" w14:textId="77777777" w:rsidR="001E6EDB" w:rsidRDefault="001E6EDB" w:rsidP="001E6EDB">
      <w:pPr>
        <w:pStyle w:val="BodyText"/>
        <w:rPr>
          <w:rFonts w:ascii="Times New Roman" w:hAnsi="Times New Roman" w:cs="Times New Roman"/>
          <w:sz w:val="20"/>
        </w:rPr>
      </w:pPr>
    </w:p>
    <w:p w14:paraId="2E52B9D4" w14:textId="77777777" w:rsidR="001E6EDB" w:rsidRDefault="001E6EDB" w:rsidP="001E6EDB">
      <w:pPr>
        <w:pStyle w:val="BodyText"/>
        <w:rPr>
          <w:rFonts w:ascii="Times New Roman" w:hAnsi="Times New Roman" w:cs="Times New Roman"/>
          <w:sz w:val="20"/>
        </w:rPr>
      </w:pPr>
    </w:p>
    <w:p w14:paraId="36AFBE6D" w14:textId="77777777" w:rsidR="001E6EDB" w:rsidRDefault="001E6EDB" w:rsidP="001E6EDB">
      <w:pPr>
        <w:pStyle w:val="BodyText"/>
        <w:spacing w:before="200"/>
        <w:rPr>
          <w:rFonts w:ascii="Times New Roman" w:hAnsi="Times New Roman" w:cs="Times New Roman"/>
          <w:sz w:val="20"/>
        </w:rPr>
      </w:pPr>
    </w:p>
    <w:p w14:paraId="0F292F39" w14:textId="77777777" w:rsidR="001E6EDB" w:rsidRDefault="001E6EDB" w:rsidP="001E6EDB">
      <w:pPr>
        <w:rPr>
          <w:rFonts w:ascii="Times New Roman" w:hAnsi="Times New Roman" w:cs="Times New Roman"/>
          <w:sz w:val="20"/>
        </w:rPr>
        <w:sectPr w:rsidR="001E6EDB" w:rsidSect="001E6EDB">
          <w:type w:val="continuous"/>
          <w:pgSz w:w="12240" w:h="15840"/>
          <w:pgMar w:top="1420" w:right="1080" w:bottom="280" w:left="1300" w:header="720" w:footer="720" w:gutter="0"/>
          <w:cols w:space="720"/>
        </w:sectPr>
      </w:pPr>
    </w:p>
    <w:p w14:paraId="3A054618" w14:textId="77777777" w:rsidR="001E6EDB" w:rsidRDefault="001E6EDB" w:rsidP="001E6EDB">
      <w:pPr>
        <w:spacing w:before="70" w:line="259" w:lineRule="auto"/>
        <w:ind w:left="431"/>
        <w:jc w:val="center"/>
        <w:rPr>
          <w:rFonts w:ascii="Times New Roman" w:hAnsi="Times New Roman" w:cs="Times New Roman"/>
        </w:rPr>
      </w:pPr>
      <w:r>
        <w:rPr>
          <w:rFonts w:ascii="Times New Roman" w:hAnsi="Times New Roman" w:cs="Times New Roman"/>
          <w:color w:val="FFFFFF"/>
        </w:rPr>
        <w:t>Proximal</w:t>
      </w:r>
      <w:r>
        <w:rPr>
          <w:rFonts w:ascii="Times New Roman" w:hAnsi="Times New Roman" w:cs="Times New Roman"/>
          <w:color w:val="FFFFFF"/>
          <w:spacing w:val="-13"/>
        </w:rPr>
        <w:t xml:space="preserve"> </w:t>
      </w:r>
      <w:r>
        <w:rPr>
          <w:rFonts w:ascii="Times New Roman" w:hAnsi="Times New Roman" w:cs="Times New Roman"/>
          <w:color w:val="FFFFFF"/>
        </w:rPr>
        <w:t>Left</w:t>
      </w:r>
      <w:r>
        <w:rPr>
          <w:rFonts w:ascii="Times New Roman" w:hAnsi="Times New Roman" w:cs="Times New Roman"/>
          <w:color w:val="FFFFFF"/>
          <w:spacing w:val="-12"/>
        </w:rPr>
        <w:t xml:space="preserve"> </w:t>
      </w:r>
      <w:r>
        <w:rPr>
          <w:rFonts w:ascii="Times New Roman" w:hAnsi="Times New Roman" w:cs="Times New Roman"/>
          <w:color w:val="FFFFFF"/>
        </w:rPr>
        <w:t>Anterior Descending Artery</w:t>
      </w:r>
    </w:p>
    <w:p w14:paraId="775EDCE2" w14:textId="77777777" w:rsidR="001E6EDB" w:rsidRDefault="001E6EDB" w:rsidP="001E6EDB">
      <w:pPr>
        <w:spacing w:before="162"/>
        <w:ind w:left="431" w:right="3"/>
        <w:jc w:val="center"/>
        <w:rPr>
          <w:rFonts w:ascii="Times New Roman" w:hAnsi="Times New Roman" w:cs="Times New Roman"/>
        </w:rPr>
      </w:pPr>
      <w:r>
        <w:rPr>
          <w:rFonts w:ascii="Times New Roman" w:hAnsi="Times New Roman" w:cs="Times New Roman"/>
          <w:color w:val="FFFFFF"/>
        </w:rPr>
        <w:t>Sensitivity</w:t>
      </w:r>
      <w:r>
        <w:rPr>
          <w:rFonts w:ascii="Times New Roman" w:hAnsi="Times New Roman" w:cs="Times New Roman"/>
          <w:color w:val="FFFFFF"/>
          <w:spacing w:val="-12"/>
        </w:rPr>
        <w:t xml:space="preserve"> </w:t>
      </w:r>
      <w:r>
        <w:rPr>
          <w:rFonts w:ascii="Times New Roman" w:hAnsi="Times New Roman" w:cs="Times New Roman"/>
          <w:color w:val="FFFFFF"/>
          <w:spacing w:val="-5"/>
        </w:rPr>
        <w:t>12%</w:t>
      </w:r>
    </w:p>
    <w:p w14:paraId="0D4CC5F6" w14:textId="77777777" w:rsidR="001E6EDB" w:rsidRDefault="001E6EDB" w:rsidP="001E6EDB">
      <w:pPr>
        <w:spacing w:before="180"/>
        <w:ind w:left="431" w:right="4"/>
        <w:jc w:val="center"/>
        <w:rPr>
          <w:rFonts w:ascii="Times New Roman" w:hAnsi="Times New Roman" w:cs="Times New Roman"/>
        </w:rPr>
      </w:pPr>
      <w:r>
        <w:rPr>
          <w:rFonts w:ascii="Times New Roman" w:hAnsi="Times New Roman" w:cs="Times New Roman"/>
          <w:color w:val="FFFFFF"/>
        </w:rPr>
        <w:t>Specificity</w:t>
      </w:r>
      <w:r>
        <w:rPr>
          <w:rFonts w:ascii="Times New Roman" w:hAnsi="Times New Roman" w:cs="Times New Roman"/>
          <w:color w:val="FFFFFF"/>
          <w:spacing w:val="-12"/>
        </w:rPr>
        <w:t xml:space="preserve"> </w:t>
      </w:r>
      <w:r>
        <w:rPr>
          <w:rFonts w:ascii="Times New Roman" w:hAnsi="Times New Roman" w:cs="Times New Roman"/>
          <w:color w:val="FFFFFF"/>
          <w:spacing w:val="-4"/>
        </w:rPr>
        <w:t>100%</w:t>
      </w:r>
    </w:p>
    <w:p w14:paraId="55532B95" w14:textId="77777777" w:rsidR="001E6EDB" w:rsidRDefault="001E6EDB" w:rsidP="001E6EDB">
      <w:pPr>
        <w:spacing w:before="56" w:line="256" w:lineRule="auto"/>
        <w:ind w:right="181"/>
        <w:jc w:val="center"/>
        <w:rPr>
          <w:rFonts w:ascii="Times New Roman" w:hAnsi="Times New Roman" w:cs="Times New Roman"/>
        </w:rPr>
      </w:pPr>
      <w:r>
        <w:rPr>
          <w:rFonts w:ascii="Times New Roman" w:hAnsi="Times New Roman" w:cs="Times New Roman"/>
        </w:rPr>
        <w:br w:type="column"/>
      </w:r>
      <w:r>
        <w:rPr>
          <w:rFonts w:ascii="Times New Roman" w:hAnsi="Times New Roman" w:cs="Times New Roman"/>
          <w:color w:val="FFFFFF"/>
        </w:rPr>
        <w:t>Distal</w:t>
      </w:r>
      <w:r>
        <w:rPr>
          <w:rFonts w:ascii="Times New Roman" w:hAnsi="Times New Roman" w:cs="Times New Roman"/>
          <w:color w:val="FFFFFF"/>
          <w:spacing w:val="-13"/>
        </w:rPr>
        <w:t xml:space="preserve"> </w:t>
      </w:r>
      <w:r>
        <w:rPr>
          <w:rFonts w:ascii="Times New Roman" w:hAnsi="Times New Roman" w:cs="Times New Roman"/>
          <w:color w:val="FFFFFF"/>
        </w:rPr>
        <w:t>Left</w:t>
      </w:r>
      <w:r>
        <w:rPr>
          <w:rFonts w:ascii="Times New Roman" w:hAnsi="Times New Roman" w:cs="Times New Roman"/>
          <w:color w:val="FFFFFF"/>
          <w:spacing w:val="-12"/>
        </w:rPr>
        <w:t xml:space="preserve"> </w:t>
      </w:r>
      <w:r>
        <w:rPr>
          <w:rFonts w:ascii="Times New Roman" w:hAnsi="Times New Roman" w:cs="Times New Roman"/>
          <w:color w:val="FFFFFF"/>
        </w:rPr>
        <w:t>Anterior Descending</w:t>
      </w:r>
      <w:r>
        <w:rPr>
          <w:rFonts w:ascii="Times New Roman" w:hAnsi="Times New Roman" w:cs="Times New Roman"/>
          <w:color w:val="FFFFFF"/>
          <w:spacing w:val="-8"/>
        </w:rPr>
        <w:t xml:space="preserve"> </w:t>
      </w:r>
      <w:r>
        <w:rPr>
          <w:rFonts w:ascii="Times New Roman" w:hAnsi="Times New Roman" w:cs="Times New Roman"/>
          <w:color w:val="FFFFFF"/>
          <w:spacing w:val="-2"/>
        </w:rPr>
        <w:t>Artery</w:t>
      </w:r>
    </w:p>
    <w:p w14:paraId="72BBDC53" w14:textId="77777777" w:rsidR="001E6EDB" w:rsidRDefault="001E6EDB" w:rsidP="001E6EDB">
      <w:pPr>
        <w:spacing w:before="164"/>
        <w:ind w:right="177"/>
        <w:jc w:val="center"/>
        <w:rPr>
          <w:rFonts w:ascii="Times New Roman" w:hAnsi="Times New Roman" w:cs="Times New Roman"/>
        </w:rPr>
      </w:pPr>
      <w:r>
        <w:rPr>
          <w:rFonts w:ascii="Times New Roman" w:hAnsi="Times New Roman" w:cs="Times New Roman"/>
          <w:color w:val="FFFFFF"/>
        </w:rPr>
        <w:t>Sensitivity</w:t>
      </w:r>
      <w:r>
        <w:rPr>
          <w:rFonts w:ascii="Times New Roman" w:hAnsi="Times New Roman" w:cs="Times New Roman"/>
          <w:color w:val="FFFFFF"/>
          <w:spacing w:val="-12"/>
        </w:rPr>
        <w:t xml:space="preserve"> </w:t>
      </w:r>
      <w:r>
        <w:rPr>
          <w:rFonts w:ascii="Times New Roman" w:hAnsi="Times New Roman" w:cs="Times New Roman"/>
          <w:color w:val="FFFFFF"/>
          <w:spacing w:val="-5"/>
        </w:rPr>
        <w:t>66%</w:t>
      </w:r>
    </w:p>
    <w:p w14:paraId="2C005D41" w14:textId="77777777" w:rsidR="001E6EDB" w:rsidRDefault="001E6EDB" w:rsidP="001E6EDB">
      <w:pPr>
        <w:spacing w:before="181"/>
        <w:ind w:left="6" w:right="181"/>
        <w:jc w:val="center"/>
        <w:rPr>
          <w:rFonts w:ascii="Times New Roman" w:hAnsi="Times New Roman" w:cs="Times New Roman"/>
        </w:rPr>
      </w:pPr>
      <w:r>
        <w:rPr>
          <w:rFonts w:ascii="Times New Roman" w:hAnsi="Times New Roman" w:cs="Times New Roman"/>
          <w:color w:val="FFFFFF"/>
        </w:rPr>
        <w:t>Specificity</w:t>
      </w:r>
      <w:r>
        <w:rPr>
          <w:rFonts w:ascii="Times New Roman" w:hAnsi="Times New Roman" w:cs="Times New Roman"/>
          <w:color w:val="FFFFFF"/>
          <w:spacing w:val="-12"/>
        </w:rPr>
        <w:t xml:space="preserve"> </w:t>
      </w:r>
      <w:r>
        <w:rPr>
          <w:rFonts w:ascii="Times New Roman" w:hAnsi="Times New Roman" w:cs="Times New Roman"/>
          <w:color w:val="FFFFFF"/>
          <w:spacing w:val="-5"/>
        </w:rPr>
        <w:t>73%</w:t>
      </w:r>
    </w:p>
    <w:p w14:paraId="25065F41" w14:textId="77777777" w:rsidR="001E6EDB" w:rsidRDefault="001E6EDB" w:rsidP="001E6EDB">
      <w:pPr>
        <w:jc w:val="center"/>
        <w:rPr>
          <w:rFonts w:ascii="Times New Roman" w:hAnsi="Times New Roman" w:cs="Times New Roman"/>
        </w:rPr>
        <w:sectPr w:rsidR="001E6EDB" w:rsidSect="001E6EDB">
          <w:type w:val="continuous"/>
          <w:pgSz w:w="12240" w:h="15840"/>
          <w:pgMar w:top="1420" w:right="1080" w:bottom="280" w:left="1300" w:header="720" w:footer="720" w:gutter="0"/>
          <w:cols w:num="2" w:space="720" w:equalWidth="0">
            <w:col w:w="2465" w:space="4599"/>
            <w:col w:w="2796"/>
          </w:cols>
        </w:sectPr>
      </w:pPr>
    </w:p>
    <w:p w14:paraId="008115E3" w14:textId="77777777" w:rsidR="001E6EDB" w:rsidRDefault="001E6EDB" w:rsidP="001E6EDB">
      <w:pPr>
        <w:pStyle w:val="BodyText"/>
        <w:spacing w:before="214"/>
        <w:rPr>
          <w:rFonts w:ascii="Times New Roman" w:hAnsi="Times New Roman" w:cs="Times New Roman"/>
          <w:sz w:val="28"/>
        </w:rPr>
      </w:pPr>
    </w:p>
    <w:p w14:paraId="73314DB3" w14:textId="77777777" w:rsidR="001E6EDB" w:rsidRDefault="001E6EDB" w:rsidP="001E6EDB">
      <w:pPr>
        <w:pStyle w:val="Heading2"/>
        <w:rPr>
          <w:rFonts w:ascii="Times New Roman" w:hAnsi="Times New Roman" w:cs="Times New Roman"/>
        </w:rPr>
      </w:pPr>
      <w:r>
        <w:rPr>
          <w:rFonts w:ascii="Times New Roman" w:hAnsi="Times New Roman" w:cs="Times New Roman"/>
          <w:noProof/>
        </w:rPr>
        <mc:AlternateContent>
          <mc:Choice Requires="wpg">
            <w:drawing>
              <wp:anchor distT="0" distB="0" distL="0" distR="0" simplePos="0" relativeHeight="251645952" behindDoc="0" locked="0" layoutInCell="1" allowOverlap="1" wp14:anchorId="3A1B1369" wp14:editId="3BC47125">
                <wp:simplePos x="0" y="0"/>
                <wp:positionH relativeFrom="page">
                  <wp:posOffset>3041650</wp:posOffset>
                </wp:positionH>
                <wp:positionV relativeFrom="paragraph">
                  <wp:posOffset>-3018790</wp:posOffset>
                </wp:positionV>
                <wp:extent cx="1670050" cy="2823210"/>
                <wp:effectExtent l="0" t="0" r="0" b="0"/>
                <wp:wrapNone/>
                <wp:docPr id="21" name="Group 21"/>
                <wp:cNvGraphicFramePr/>
                <a:graphic xmlns:a="http://schemas.openxmlformats.org/drawingml/2006/main">
                  <a:graphicData uri="http://schemas.microsoft.com/office/word/2010/wordprocessingGroup">
                    <wpg:wgp>
                      <wpg:cNvGrpSpPr/>
                      <wpg:grpSpPr>
                        <a:xfrm>
                          <a:off x="0" y="0"/>
                          <a:ext cx="1670050" cy="2823210"/>
                          <a:chOff x="0" y="0"/>
                          <a:chExt cx="1670050" cy="2823210"/>
                        </a:xfrm>
                      </wpg:grpSpPr>
                      <wps:wsp>
                        <wps:cNvPr id="22" name="Graphic 22"/>
                        <wps:cNvSpPr/>
                        <wps:spPr>
                          <a:xfrm>
                            <a:off x="15875" y="6350"/>
                            <a:ext cx="1631950" cy="1093470"/>
                          </a:xfrm>
                          <a:custGeom>
                            <a:avLst/>
                            <a:gdLst/>
                            <a:ahLst/>
                            <a:cxnLst/>
                            <a:rect l="l" t="t" r="r" b="b"/>
                            <a:pathLst>
                              <a:path w="1631950" h="1093470">
                                <a:moveTo>
                                  <a:pt x="1449704" y="0"/>
                                </a:moveTo>
                                <a:lnTo>
                                  <a:pt x="182244" y="0"/>
                                </a:lnTo>
                                <a:lnTo>
                                  <a:pt x="133776" y="6505"/>
                                </a:lnTo>
                                <a:lnTo>
                                  <a:pt x="90235" y="24868"/>
                                </a:lnTo>
                                <a:lnTo>
                                  <a:pt x="53355" y="53355"/>
                                </a:lnTo>
                                <a:lnTo>
                                  <a:pt x="24868" y="90235"/>
                                </a:lnTo>
                                <a:lnTo>
                                  <a:pt x="6505" y="133776"/>
                                </a:lnTo>
                                <a:lnTo>
                                  <a:pt x="0" y="182245"/>
                                </a:lnTo>
                                <a:lnTo>
                                  <a:pt x="0" y="911225"/>
                                </a:lnTo>
                                <a:lnTo>
                                  <a:pt x="6505" y="959649"/>
                                </a:lnTo>
                                <a:lnTo>
                                  <a:pt x="24868" y="1003177"/>
                                </a:lnTo>
                                <a:lnTo>
                                  <a:pt x="53355" y="1040066"/>
                                </a:lnTo>
                                <a:lnTo>
                                  <a:pt x="90235" y="1068573"/>
                                </a:lnTo>
                                <a:lnTo>
                                  <a:pt x="133776" y="1086955"/>
                                </a:lnTo>
                                <a:lnTo>
                                  <a:pt x="182244" y="1093470"/>
                                </a:lnTo>
                                <a:lnTo>
                                  <a:pt x="1449704" y="1093470"/>
                                </a:lnTo>
                                <a:lnTo>
                                  <a:pt x="1498173" y="1086955"/>
                                </a:lnTo>
                                <a:lnTo>
                                  <a:pt x="1541714" y="1068573"/>
                                </a:lnTo>
                                <a:lnTo>
                                  <a:pt x="1578594" y="1040066"/>
                                </a:lnTo>
                                <a:lnTo>
                                  <a:pt x="1607081" y="1003177"/>
                                </a:lnTo>
                                <a:lnTo>
                                  <a:pt x="1625444" y="959649"/>
                                </a:lnTo>
                                <a:lnTo>
                                  <a:pt x="1631950" y="911225"/>
                                </a:lnTo>
                                <a:lnTo>
                                  <a:pt x="1631950" y="182245"/>
                                </a:lnTo>
                                <a:lnTo>
                                  <a:pt x="1625444" y="133776"/>
                                </a:lnTo>
                                <a:lnTo>
                                  <a:pt x="1607081" y="90235"/>
                                </a:lnTo>
                                <a:lnTo>
                                  <a:pt x="1578594" y="53355"/>
                                </a:lnTo>
                                <a:lnTo>
                                  <a:pt x="1541714" y="24868"/>
                                </a:lnTo>
                                <a:lnTo>
                                  <a:pt x="1498173" y="6505"/>
                                </a:lnTo>
                                <a:lnTo>
                                  <a:pt x="1449704" y="0"/>
                                </a:lnTo>
                                <a:close/>
                              </a:path>
                            </a:pathLst>
                          </a:custGeom>
                          <a:solidFill>
                            <a:srgbClr val="4471C4"/>
                          </a:solidFill>
                        </wps:spPr>
                        <wps:bodyPr wrap="square" lIns="0" tIns="0" rIns="0" bIns="0" rtlCol="0">
                          <a:noAutofit/>
                        </wps:bodyPr>
                      </wps:wsp>
                      <wps:wsp>
                        <wps:cNvPr id="23" name="Graphic 23"/>
                        <wps:cNvSpPr/>
                        <wps:spPr>
                          <a:xfrm>
                            <a:off x="15875" y="6350"/>
                            <a:ext cx="1631950" cy="1093470"/>
                          </a:xfrm>
                          <a:custGeom>
                            <a:avLst/>
                            <a:gdLst/>
                            <a:ahLst/>
                            <a:cxnLst/>
                            <a:rect l="l" t="t" r="r" b="b"/>
                            <a:pathLst>
                              <a:path w="1631950" h="1093470">
                                <a:moveTo>
                                  <a:pt x="0" y="182245"/>
                                </a:moveTo>
                                <a:lnTo>
                                  <a:pt x="6505" y="133776"/>
                                </a:lnTo>
                                <a:lnTo>
                                  <a:pt x="24868" y="90235"/>
                                </a:lnTo>
                                <a:lnTo>
                                  <a:pt x="53355" y="53355"/>
                                </a:lnTo>
                                <a:lnTo>
                                  <a:pt x="90235" y="24868"/>
                                </a:lnTo>
                                <a:lnTo>
                                  <a:pt x="133776" y="6505"/>
                                </a:lnTo>
                                <a:lnTo>
                                  <a:pt x="182244" y="0"/>
                                </a:lnTo>
                                <a:lnTo>
                                  <a:pt x="1449704" y="0"/>
                                </a:lnTo>
                                <a:lnTo>
                                  <a:pt x="1498173" y="6505"/>
                                </a:lnTo>
                                <a:lnTo>
                                  <a:pt x="1541714" y="24868"/>
                                </a:lnTo>
                                <a:lnTo>
                                  <a:pt x="1578594" y="53355"/>
                                </a:lnTo>
                                <a:lnTo>
                                  <a:pt x="1607081" y="90235"/>
                                </a:lnTo>
                                <a:lnTo>
                                  <a:pt x="1625444" y="133776"/>
                                </a:lnTo>
                                <a:lnTo>
                                  <a:pt x="1631950" y="182245"/>
                                </a:lnTo>
                                <a:lnTo>
                                  <a:pt x="1631950" y="911225"/>
                                </a:lnTo>
                                <a:lnTo>
                                  <a:pt x="1625444" y="959649"/>
                                </a:lnTo>
                                <a:lnTo>
                                  <a:pt x="1607081" y="1003177"/>
                                </a:lnTo>
                                <a:lnTo>
                                  <a:pt x="1578594" y="1040066"/>
                                </a:lnTo>
                                <a:lnTo>
                                  <a:pt x="1541714" y="1068573"/>
                                </a:lnTo>
                                <a:lnTo>
                                  <a:pt x="1498173" y="1086955"/>
                                </a:lnTo>
                                <a:lnTo>
                                  <a:pt x="1449704" y="1093470"/>
                                </a:lnTo>
                                <a:lnTo>
                                  <a:pt x="182244" y="1093470"/>
                                </a:lnTo>
                                <a:lnTo>
                                  <a:pt x="133776" y="1086955"/>
                                </a:lnTo>
                                <a:lnTo>
                                  <a:pt x="90235" y="1068573"/>
                                </a:lnTo>
                                <a:lnTo>
                                  <a:pt x="53355" y="1040066"/>
                                </a:lnTo>
                                <a:lnTo>
                                  <a:pt x="24868" y="1003177"/>
                                </a:lnTo>
                                <a:lnTo>
                                  <a:pt x="6505" y="959649"/>
                                </a:lnTo>
                                <a:lnTo>
                                  <a:pt x="0" y="911225"/>
                                </a:lnTo>
                                <a:lnTo>
                                  <a:pt x="0" y="182245"/>
                                </a:lnTo>
                                <a:close/>
                              </a:path>
                            </a:pathLst>
                          </a:custGeom>
                          <a:ln w="12700">
                            <a:solidFill>
                              <a:srgbClr val="172C51"/>
                            </a:solidFill>
                            <a:prstDash val="solid"/>
                          </a:ln>
                        </wps:spPr>
                        <wps:bodyPr wrap="square" lIns="0" tIns="0" rIns="0" bIns="0" rtlCol="0">
                          <a:noAutofit/>
                        </wps:bodyPr>
                      </wps:wsp>
                      <wps:wsp>
                        <wps:cNvPr id="24" name="Graphic 24"/>
                        <wps:cNvSpPr/>
                        <wps:spPr>
                          <a:xfrm>
                            <a:off x="6350" y="1602994"/>
                            <a:ext cx="1657350" cy="1213485"/>
                          </a:xfrm>
                          <a:custGeom>
                            <a:avLst/>
                            <a:gdLst/>
                            <a:ahLst/>
                            <a:cxnLst/>
                            <a:rect l="l" t="t" r="r" b="b"/>
                            <a:pathLst>
                              <a:path w="1657350" h="1213485">
                                <a:moveTo>
                                  <a:pt x="1455039" y="0"/>
                                </a:moveTo>
                                <a:lnTo>
                                  <a:pt x="202311" y="0"/>
                                </a:lnTo>
                                <a:lnTo>
                                  <a:pt x="155914" y="5341"/>
                                </a:lnTo>
                                <a:lnTo>
                                  <a:pt x="113328" y="20558"/>
                                </a:lnTo>
                                <a:lnTo>
                                  <a:pt x="75764" y="44437"/>
                                </a:lnTo>
                                <a:lnTo>
                                  <a:pt x="44437" y="75764"/>
                                </a:lnTo>
                                <a:lnTo>
                                  <a:pt x="20558" y="113328"/>
                                </a:lnTo>
                                <a:lnTo>
                                  <a:pt x="5341" y="155914"/>
                                </a:lnTo>
                                <a:lnTo>
                                  <a:pt x="0" y="202311"/>
                                </a:lnTo>
                                <a:lnTo>
                                  <a:pt x="0" y="1011301"/>
                                </a:lnTo>
                                <a:lnTo>
                                  <a:pt x="5341" y="1057650"/>
                                </a:lnTo>
                                <a:lnTo>
                                  <a:pt x="20558" y="1100203"/>
                                </a:lnTo>
                                <a:lnTo>
                                  <a:pt x="44437" y="1137744"/>
                                </a:lnTo>
                                <a:lnTo>
                                  <a:pt x="75764" y="1169057"/>
                                </a:lnTo>
                                <a:lnTo>
                                  <a:pt x="113328" y="1192929"/>
                                </a:lnTo>
                                <a:lnTo>
                                  <a:pt x="155914" y="1208143"/>
                                </a:lnTo>
                                <a:lnTo>
                                  <a:pt x="202311" y="1213485"/>
                                </a:lnTo>
                                <a:lnTo>
                                  <a:pt x="1455039" y="1213485"/>
                                </a:lnTo>
                                <a:lnTo>
                                  <a:pt x="1501435" y="1208143"/>
                                </a:lnTo>
                                <a:lnTo>
                                  <a:pt x="1544021" y="1192929"/>
                                </a:lnTo>
                                <a:lnTo>
                                  <a:pt x="1581585" y="1169057"/>
                                </a:lnTo>
                                <a:lnTo>
                                  <a:pt x="1612912" y="1137744"/>
                                </a:lnTo>
                                <a:lnTo>
                                  <a:pt x="1636791" y="1100203"/>
                                </a:lnTo>
                                <a:lnTo>
                                  <a:pt x="1652008" y="1057650"/>
                                </a:lnTo>
                                <a:lnTo>
                                  <a:pt x="1657350" y="1011301"/>
                                </a:lnTo>
                                <a:lnTo>
                                  <a:pt x="1657350" y="202311"/>
                                </a:lnTo>
                                <a:lnTo>
                                  <a:pt x="1652008" y="155914"/>
                                </a:lnTo>
                                <a:lnTo>
                                  <a:pt x="1636791" y="113328"/>
                                </a:lnTo>
                                <a:lnTo>
                                  <a:pt x="1612912" y="75764"/>
                                </a:lnTo>
                                <a:lnTo>
                                  <a:pt x="1581585" y="44437"/>
                                </a:lnTo>
                                <a:lnTo>
                                  <a:pt x="1544021" y="20558"/>
                                </a:lnTo>
                                <a:lnTo>
                                  <a:pt x="1501435" y="5341"/>
                                </a:lnTo>
                                <a:lnTo>
                                  <a:pt x="1455039" y="0"/>
                                </a:lnTo>
                                <a:close/>
                              </a:path>
                            </a:pathLst>
                          </a:custGeom>
                          <a:solidFill>
                            <a:srgbClr val="4471C4"/>
                          </a:solidFill>
                        </wps:spPr>
                        <wps:bodyPr wrap="square" lIns="0" tIns="0" rIns="0" bIns="0" rtlCol="0">
                          <a:noAutofit/>
                        </wps:bodyPr>
                      </wps:wsp>
                      <wps:wsp>
                        <wps:cNvPr id="25" name="Graphic 25"/>
                        <wps:cNvSpPr/>
                        <wps:spPr>
                          <a:xfrm>
                            <a:off x="6350" y="1602994"/>
                            <a:ext cx="1657350" cy="1213485"/>
                          </a:xfrm>
                          <a:custGeom>
                            <a:avLst/>
                            <a:gdLst/>
                            <a:ahLst/>
                            <a:cxnLst/>
                            <a:rect l="l" t="t" r="r" b="b"/>
                            <a:pathLst>
                              <a:path w="1657350" h="1213485">
                                <a:moveTo>
                                  <a:pt x="0" y="202311"/>
                                </a:moveTo>
                                <a:lnTo>
                                  <a:pt x="5341" y="155914"/>
                                </a:lnTo>
                                <a:lnTo>
                                  <a:pt x="20558" y="113328"/>
                                </a:lnTo>
                                <a:lnTo>
                                  <a:pt x="44437" y="75764"/>
                                </a:lnTo>
                                <a:lnTo>
                                  <a:pt x="75764" y="44437"/>
                                </a:lnTo>
                                <a:lnTo>
                                  <a:pt x="113328" y="20558"/>
                                </a:lnTo>
                                <a:lnTo>
                                  <a:pt x="155914" y="5341"/>
                                </a:lnTo>
                                <a:lnTo>
                                  <a:pt x="202311" y="0"/>
                                </a:lnTo>
                                <a:lnTo>
                                  <a:pt x="1455039" y="0"/>
                                </a:lnTo>
                                <a:lnTo>
                                  <a:pt x="1501435" y="5341"/>
                                </a:lnTo>
                                <a:lnTo>
                                  <a:pt x="1544021" y="20558"/>
                                </a:lnTo>
                                <a:lnTo>
                                  <a:pt x="1581585" y="44437"/>
                                </a:lnTo>
                                <a:lnTo>
                                  <a:pt x="1612912" y="75764"/>
                                </a:lnTo>
                                <a:lnTo>
                                  <a:pt x="1636791" y="113328"/>
                                </a:lnTo>
                                <a:lnTo>
                                  <a:pt x="1652008" y="155914"/>
                                </a:lnTo>
                                <a:lnTo>
                                  <a:pt x="1657350" y="202311"/>
                                </a:lnTo>
                                <a:lnTo>
                                  <a:pt x="1657350" y="1011301"/>
                                </a:lnTo>
                                <a:lnTo>
                                  <a:pt x="1652008" y="1057650"/>
                                </a:lnTo>
                                <a:lnTo>
                                  <a:pt x="1636791" y="1100203"/>
                                </a:lnTo>
                                <a:lnTo>
                                  <a:pt x="1612912" y="1137744"/>
                                </a:lnTo>
                                <a:lnTo>
                                  <a:pt x="1581585" y="1169057"/>
                                </a:lnTo>
                                <a:lnTo>
                                  <a:pt x="1544021" y="1192929"/>
                                </a:lnTo>
                                <a:lnTo>
                                  <a:pt x="1501435" y="1208143"/>
                                </a:lnTo>
                                <a:lnTo>
                                  <a:pt x="1455039" y="1213485"/>
                                </a:lnTo>
                                <a:lnTo>
                                  <a:pt x="202311" y="1213485"/>
                                </a:lnTo>
                                <a:lnTo>
                                  <a:pt x="155914" y="1208143"/>
                                </a:lnTo>
                                <a:lnTo>
                                  <a:pt x="113328" y="1192929"/>
                                </a:lnTo>
                                <a:lnTo>
                                  <a:pt x="75764" y="1169057"/>
                                </a:lnTo>
                                <a:lnTo>
                                  <a:pt x="44437" y="1137744"/>
                                </a:lnTo>
                                <a:lnTo>
                                  <a:pt x="20558" y="1100203"/>
                                </a:lnTo>
                                <a:lnTo>
                                  <a:pt x="5341" y="1057650"/>
                                </a:lnTo>
                                <a:lnTo>
                                  <a:pt x="0" y="1011301"/>
                                </a:lnTo>
                                <a:lnTo>
                                  <a:pt x="0" y="202311"/>
                                </a:lnTo>
                                <a:close/>
                              </a:path>
                            </a:pathLst>
                          </a:custGeom>
                          <a:ln w="12700">
                            <a:solidFill>
                              <a:srgbClr val="172C51"/>
                            </a:solidFill>
                            <a:prstDash val="solid"/>
                          </a:ln>
                        </wps:spPr>
                        <wps:bodyPr wrap="square" lIns="0" tIns="0" rIns="0" bIns="0" rtlCol="0">
                          <a:noAutofit/>
                        </wps:bodyPr>
                      </wps:wsp>
                      <wps:wsp>
                        <wps:cNvPr id="26" name="Graphic 26"/>
                        <wps:cNvSpPr/>
                        <wps:spPr>
                          <a:xfrm>
                            <a:off x="799465" y="1142111"/>
                            <a:ext cx="76200" cy="443865"/>
                          </a:xfrm>
                          <a:custGeom>
                            <a:avLst/>
                            <a:gdLst/>
                            <a:ahLst/>
                            <a:cxnLst/>
                            <a:rect l="l" t="t" r="r" b="b"/>
                            <a:pathLst>
                              <a:path w="76200" h="443865">
                                <a:moveTo>
                                  <a:pt x="28575" y="367665"/>
                                </a:moveTo>
                                <a:lnTo>
                                  <a:pt x="0" y="367665"/>
                                </a:lnTo>
                                <a:lnTo>
                                  <a:pt x="38100" y="443865"/>
                                </a:lnTo>
                                <a:lnTo>
                                  <a:pt x="69850" y="380365"/>
                                </a:lnTo>
                                <a:lnTo>
                                  <a:pt x="28575" y="380365"/>
                                </a:lnTo>
                                <a:lnTo>
                                  <a:pt x="28575" y="367665"/>
                                </a:lnTo>
                                <a:close/>
                              </a:path>
                              <a:path w="76200" h="443865">
                                <a:moveTo>
                                  <a:pt x="47625" y="0"/>
                                </a:moveTo>
                                <a:lnTo>
                                  <a:pt x="28575" y="0"/>
                                </a:lnTo>
                                <a:lnTo>
                                  <a:pt x="28575" y="380365"/>
                                </a:lnTo>
                                <a:lnTo>
                                  <a:pt x="47625" y="380365"/>
                                </a:lnTo>
                                <a:lnTo>
                                  <a:pt x="47625" y="0"/>
                                </a:lnTo>
                                <a:close/>
                              </a:path>
                              <a:path w="76200" h="443865">
                                <a:moveTo>
                                  <a:pt x="76200" y="367665"/>
                                </a:moveTo>
                                <a:lnTo>
                                  <a:pt x="47625" y="367665"/>
                                </a:lnTo>
                                <a:lnTo>
                                  <a:pt x="47625" y="380365"/>
                                </a:lnTo>
                                <a:lnTo>
                                  <a:pt x="69850" y="380365"/>
                                </a:lnTo>
                                <a:lnTo>
                                  <a:pt x="76200" y="367665"/>
                                </a:lnTo>
                                <a:close/>
                              </a:path>
                            </a:pathLst>
                          </a:custGeom>
                          <a:solidFill>
                            <a:srgbClr val="000000"/>
                          </a:solidFill>
                        </wps:spPr>
                        <wps:bodyPr wrap="square" lIns="0" tIns="0" rIns="0" bIns="0" rtlCol="0">
                          <a:noAutofit/>
                        </wps:bodyPr>
                      </wps:wsp>
                      <wps:wsp>
                        <wps:cNvPr id="27" name="Textbox 27"/>
                        <wps:cNvSpPr txBox="1"/>
                        <wps:spPr>
                          <a:xfrm>
                            <a:off x="177672" y="254381"/>
                            <a:ext cx="1320165" cy="509270"/>
                          </a:xfrm>
                          <a:prstGeom prst="rect">
                            <a:avLst/>
                          </a:prstGeom>
                        </wps:spPr>
                        <wps:txbx>
                          <w:txbxContent>
                            <w:p w14:paraId="6A534DCF" w14:textId="77777777" w:rsidR="001E6EDB" w:rsidRDefault="001E6EDB" w:rsidP="001E6EDB">
                              <w:pPr>
                                <w:spacing w:line="225" w:lineRule="exact"/>
                              </w:pPr>
                              <w:r>
                                <w:rPr>
                                  <w:color w:val="FFFFFF"/>
                                </w:rPr>
                                <w:t>ST</w:t>
                              </w:r>
                              <w:r>
                                <w:rPr>
                                  <w:color w:val="FFFFFF"/>
                                  <w:spacing w:val="-5"/>
                                </w:rPr>
                                <w:t xml:space="preserve"> </w:t>
                              </w:r>
                              <w:r>
                                <w:rPr>
                                  <w:color w:val="FFFFFF"/>
                                </w:rPr>
                                <w:t>segment</w:t>
                              </w:r>
                              <w:r>
                                <w:rPr>
                                  <w:color w:val="FFFFFF"/>
                                  <w:spacing w:val="-5"/>
                                </w:rPr>
                                <w:t xml:space="preserve"> </w:t>
                              </w:r>
                              <w:r>
                                <w:rPr>
                                  <w:color w:val="FFFFFF"/>
                                  <w:spacing w:val="-2"/>
                                </w:rPr>
                                <w:t>depression</w:t>
                              </w:r>
                            </w:p>
                            <w:p w14:paraId="18DCE4A1" w14:textId="77777777" w:rsidR="001E6EDB" w:rsidRDefault="001E6EDB" w:rsidP="001E6EDB">
                              <w:pPr>
                                <w:spacing w:line="259" w:lineRule="auto"/>
                                <w:ind w:left="880" w:right="99" w:hanging="800"/>
                              </w:pPr>
                              <w:r>
                                <w:rPr>
                                  <w:color w:val="FFFFFF"/>
                                </w:rPr>
                                <w:t>(&gt;1mm</w:t>
                              </w:r>
                              <w:r>
                                <w:rPr>
                                  <w:color w:val="FFFFFF"/>
                                  <w:spacing w:val="-7"/>
                                </w:rPr>
                                <w:t xml:space="preserve"> </w:t>
                              </w:r>
                              <w:r>
                                <w:rPr>
                                  <w:color w:val="FFFFFF"/>
                                </w:rPr>
                                <w:t>)</w:t>
                              </w:r>
                              <w:r>
                                <w:rPr>
                                  <w:color w:val="FFFFFF"/>
                                  <w:spacing w:val="-5"/>
                                </w:rPr>
                                <w:t xml:space="preserve"> </w:t>
                              </w:r>
                              <w:r>
                                <w:rPr>
                                  <w:color w:val="FFFFFF"/>
                                </w:rPr>
                                <w:t>in</w:t>
                              </w:r>
                              <w:r>
                                <w:rPr>
                                  <w:color w:val="FFFFFF"/>
                                  <w:spacing w:val="-5"/>
                                </w:rPr>
                                <w:t xml:space="preserve"> </w:t>
                              </w:r>
                              <w:r>
                                <w:rPr>
                                  <w:color w:val="FFFFFF"/>
                                </w:rPr>
                                <w:t>II</w:t>
                              </w:r>
                              <w:r>
                                <w:rPr>
                                  <w:color w:val="FFFFFF"/>
                                  <w:spacing w:val="-9"/>
                                </w:rPr>
                                <w:t xml:space="preserve"> </w:t>
                              </w:r>
                              <w:r>
                                <w:rPr>
                                  <w:color w:val="FFFFFF"/>
                                </w:rPr>
                                <w:t>,</w:t>
                              </w:r>
                              <w:r>
                                <w:rPr>
                                  <w:color w:val="FFFFFF"/>
                                  <w:spacing w:val="-5"/>
                                </w:rPr>
                                <w:t xml:space="preserve"> </w:t>
                              </w:r>
                              <w:r>
                                <w:rPr>
                                  <w:color w:val="FFFFFF"/>
                                </w:rPr>
                                <w:t>III,</w:t>
                              </w:r>
                              <w:r>
                                <w:rPr>
                                  <w:color w:val="FFFFFF"/>
                                  <w:spacing w:val="-5"/>
                                </w:rPr>
                                <w:t xml:space="preserve"> </w:t>
                              </w:r>
                              <w:r>
                                <w:rPr>
                                  <w:color w:val="FFFFFF"/>
                                </w:rPr>
                                <w:t xml:space="preserve">and </w:t>
                              </w:r>
                              <w:r>
                                <w:rPr>
                                  <w:color w:val="FFFFFF"/>
                                  <w:spacing w:val="-4"/>
                                </w:rPr>
                                <w:t>aVf</w:t>
                              </w:r>
                            </w:p>
                          </w:txbxContent>
                        </wps:txbx>
                        <wps:bodyPr wrap="square" lIns="0" tIns="0" rIns="0" bIns="0" rtlCol="0">
                          <a:noAutofit/>
                        </wps:bodyPr>
                      </wps:wsp>
                      <wps:wsp>
                        <wps:cNvPr id="28" name="Textbox 28"/>
                        <wps:cNvSpPr txBox="1"/>
                        <wps:spPr>
                          <a:xfrm>
                            <a:off x="215772" y="1742058"/>
                            <a:ext cx="1254760" cy="896619"/>
                          </a:xfrm>
                          <a:prstGeom prst="rect">
                            <a:avLst/>
                          </a:prstGeom>
                        </wps:spPr>
                        <wps:txbx>
                          <w:txbxContent>
                            <w:p w14:paraId="6D3BB393" w14:textId="77777777" w:rsidR="001E6EDB" w:rsidRDefault="001E6EDB" w:rsidP="001E6EDB">
                              <w:pPr>
                                <w:spacing w:line="225" w:lineRule="exact"/>
                                <w:ind w:right="18"/>
                                <w:jc w:val="center"/>
                              </w:pPr>
                              <w:r>
                                <w:rPr>
                                  <w:color w:val="FFFFFF"/>
                                </w:rPr>
                                <w:t>Proximal</w:t>
                              </w:r>
                              <w:r>
                                <w:rPr>
                                  <w:color w:val="FFFFFF"/>
                                  <w:spacing w:val="-11"/>
                                </w:rPr>
                                <w:t xml:space="preserve"> </w:t>
                              </w:r>
                              <w:r>
                                <w:rPr>
                                  <w:color w:val="FFFFFF"/>
                                </w:rPr>
                                <w:t>Left</w:t>
                              </w:r>
                              <w:r>
                                <w:rPr>
                                  <w:color w:val="FFFFFF"/>
                                  <w:spacing w:val="-10"/>
                                </w:rPr>
                                <w:t xml:space="preserve"> </w:t>
                              </w:r>
                              <w:r>
                                <w:rPr>
                                  <w:color w:val="FFFFFF"/>
                                  <w:spacing w:val="-2"/>
                                </w:rPr>
                                <w:t>Anterior</w:t>
                              </w:r>
                            </w:p>
                            <w:p w14:paraId="26650C5C" w14:textId="77777777" w:rsidR="001E6EDB" w:rsidRDefault="001E6EDB" w:rsidP="001E6EDB">
                              <w:pPr>
                                <w:spacing w:before="22" w:line="400" w:lineRule="auto"/>
                                <w:ind w:left="153" w:right="172"/>
                                <w:jc w:val="center"/>
                              </w:pPr>
                              <w:r>
                                <w:rPr>
                                  <w:color w:val="FFFFFF"/>
                                </w:rPr>
                                <w:t>Descending</w:t>
                              </w:r>
                              <w:r>
                                <w:rPr>
                                  <w:color w:val="FFFFFF"/>
                                  <w:spacing w:val="-13"/>
                                </w:rPr>
                                <w:t xml:space="preserve"> </w:t>
                              </w:r>
                              <w:r>
                                <w:rPr>
                                  <w:color w:val="FFFFFF"/>
                                </w:rPr>
                                <w:t>Artery Sensitivity 34%</w:t>
                              </w:r>
                            </w:p>
                            <w:p w14:paraId="0D97E5F0" w14:textId="77777777" w:rsidR="001E6EDB" w:rsidRDefault="001E6EDB" w:rsidP="001E6EDB">
                              <w:pPr>
                                <w:spacing w:before="3" w:line="265" w:lineRule="exact"/>
                                <w:ind w:right="21"/>
                                <w:jc w:val="center"/>
                              </w:pPr>
                              <w:r>
                                <w:rPr>
                                  <w:color w:val="FFFFFF"/>
                                </w:rPr>
                                <w:t>Specificity</w:t>
                              </w:r>
                              <w:r>
                                <w:rPr>
                                  <w:color w:val="FFFFFF"/>
                                  <w:spacing w:val="-12"/>
                                </w:rPr>
                                <w:t xml:space="preserve"> </w:t>
                              </w:r>
                              <w:r>
                                <w:rPr>
                                  <w:color w:val="FFFFFF"/>
                                  <w:spacing w:val="-5"/>
                                </w:rPr>
                                <w:t>98%</w:t>
                              </w:r>
                            </w:p>
                          </w:txbxContent>
                        </wps:txbx>
                        <wps:bodyPr wrap="square" lIns="0" tIns="0" rIns="0" bIns="0" rtlCol="0">
                          <a:noAutofit/>
                        </wps:bodyPr>
                      </wps:wsp>
                    </wpg:wgp>
                  </a:graphicData>
                </a:graphic>
              </wp:anchor>
            </w:drawing>
          </mc:Choice>
          <mc:Fallback>
            <w:pict>
              <v:group w14:anchorId="3A1B1369" id="Group 21" o:spid="_x0000_s1040" style="position:absolute;left:0;text-align:left;margin-left:239.5pt;margin-top:-237.7pt;width:131.5pt;height:222.3pt;z-index:251645952;mso-wrap-distance-left:0;mso-wrap-distance-right:0;mso-position-horizontal-relative:page" coordsize="16700,2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">
                <v:shape id="Graphic 22" o:spid="_x0000_s1041" style="position:absolute;left:158;top:63;width:16320;height:10935;visibility:visible;mso-wrap-style:square;v-text-anchor:top" coordsize="1631950,109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" path="m1449704,l182244,,133776,6505,90235,24868,53355,53355,24868,90235,6505,133776,,182245,,911225r6505,48424l24868,1003177r28487,36889l90235,1068573r43541,18382l182244,1093470r1267460,l1498173,1086955r43541,-18382l1578594,1040066r28487,-36889l1625444,959649r6506,-48424l1631950,182245r-6506,-48469l1607081,90235,1578594,53355,1541714,24868,1498173,6505,1449704,xe" fillcolor="#4471c4" stroked="f">
                  <v:path arrowok="t"/>
                </v:shape>
                <v:shape id="Graphic 23" o:spid="_x0000_s1042" style="position:absolute;left:158;top:63;width:16320;height:10935;visibility:visible;mso-wrap-style:square;v-text-anchor:top" coordsize="1631950,109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" path="m,182245l6505,133776,24868,90235,53355,53355,90235,24868,133776,6505,182244,,1449704,r48469,6505l1541714,24868r36880,28487l1607081,90235r18363,43541l1631950,182245r,728980l1625444,959649r-18363,43528l1578594,1040066r-36880,28507l1498173,1086955r-48469,6515l182244,1093470r-48468,-6515l90235,1068573,53355,1040066,24868,1003177,6505,959649,,911225,,182245xe" filled="f" strokecolor="#172c51" strokeweight="1pt">
                  <v:path arrowok="t"/>
                </v:shape>
                <v:shape id="Graphic 24" o:spid="_x0000_s1043" style="position:absolute;left:63;top:16029;width:16574;height:12135;visibility:visible;mso-wrap-style:square;v-text-anchor:top" coordsize="1657350,121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" path="m1455039,l202311,,155914,5341,113328,20558,75764,44437,44437,75764,20558,113328,5341,155914,,202311r,808990l5341,1057650r15217,42553l44437,1137744r31327,31313l113328,1192929r42586,15214l202311,1213485r1252728,l1501435,1208143r42586,-15214l1581585,1169057r31327,-31313l1636791,1100203r15217,-42553l1657350,1011301r,-808990l1652008,155914r-15217,-42586l1612912,75764,1581585,44437,1544021,20558,1501435,5341,1455039,xe" fillcolor="#4471c4" stroked="f">
                  <v:path arrowok="t"/>
                </v:shape>
                <v:shape id="Graphic 25" o:spid="_x0000_s1044" style="position:absolute;left:63;top:16029;width:16574;height:12135;visibility:visible;mso-wrap-style:square;v-text-anchor:top" coordsize="1657350,121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" path="m,202311l5341,155914,20558,113328,44437,75764,75764,44437,113328,20558,155914,5341,202311,,1455039,r46396,5341l1544021,20558r37564,23879l1612912,75764r23879,37564l1652008,155914r5342,46397l1657350,1011301r-5342,46349l1636791,1100203r-23879,37541l1581585,1169057r-37564,23872l1501435,1208143r-46396,5342l202311,1213485r-46397,-5342l113328,1192929,75764,1169057,44437,1137744,20558,1100203,5341,1057650,,1011301,,202311xe" filled="f" strokecolor="#172c51" strokeweight="1pt">
                  <v:path arrowok="t"/>
                </v:shape>
                <v:shape id="Graphic 26" o:spid="_x0000_s1045" style="position:absolute;left:7994;top:11421;width:762;height:4438;visibility:visible;mso-wrap-style:square;v-text-anchor:top" coordsize="76200,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" path="m28575,367665l,367665r38100,76200l69850,380365r-41275,l28575,367665xem47625,l28575,r,380365l47625,380365,47625,xem76200,367665r-28575,l47625,380365r22225,l76200,367665xe" fillcolor="black" stroked="f">
                  <v:path arrowok="t"/>
                </v:shape>
                <v:shape id="Textbox 27" o:spid="_x0000_s1046" type="#_x0000_t202" style="position:absolute;left:1776;top:2543;width:13202;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A534DCF" w14:textId="77777777" w:rsidR="001E6EDB" w:rsidRDefault="001E6EDB" w:rsidP="001E6EDB">
                        <w:pPr>
                          <w:spacing w:line="225" w:lineRule="exact"/>
                        </w:pPr>
                        <w:r>
                          <w:rPr>
                            <w:color w:val="FFFFFF"/>
                          </w:rPr>
                          <w:t>ST</w:t>
                        </w:r>
                        <w:r>
                          <w:rPr>
                            <w:color w:val="FFFFFF"/>
                            <w:spacing w:val="-5"/>
                          </w:rPr>
                          <w:t xml:space="preserve"> </w:t>
                        </w:r>
                        <w:r>
                          <w:rPr>
                            <w:color w:val="FFFFFF"/>
                          </w:rPr>
                          <w:t>segment</w:t>
                        </w:r>
                        <w:r>
                          <w:rPr>
                            <w:color w:val="FFFFFF"/>
                            <w:spacing w:val="-5"/>
                          </w:rPr>
                          <w:t xml:space="preserve"> </w:t>
                        </w:r>
                        <w:r>
                          <w:rPr>
                            <w:color w:val="FFFFFF"/>
                            <w:spacing w:val="-2"/>
                          </w:rPr>
                          <w:t>depression</w:t>
                        </w:r>
                      </w:p>
                      <w:p w14:paraId="18DCE4A1" w14:textId="77777777" w:rsidR="001E6EDB" w:rsidRDefault="001E6EDB" w:rsidP="001E6EDB">
                        <w:pPr>
                          <w:spacing w:line="259" w:lineRule="auto"/>
                          <w:ind w:left="880" w:right="99" w:hanging="800"/>
                        </w:pPr>
                        <w:r>
                          <w:rPr>
                            <w:color w:val="FFFFFF"/>
                          </w:rPr>
                          <w:t>(&gt;1mm</w:t>
                        </w:r>
                        <w:r>
                          <w:rPr>
                            <w:color w:val="FFFFFF"/>
                            <w:spacing w:val="-7"/>
                          </w:rPr>
                          <w:t xml:space="preserve"> </w:t>
                        </w:r>
                        <w:r>
                          <w:rPr>
                            <w:color w:val="FFFFFF"/>
                          </w:rPr>
                          <w:t>)</w:t>
                        </w:r>
                        <w:r>
                          <w:rPr>
                            <w:color w:val="FFFFFF"/>
                            <w:spacing w:val="-5"/>
                          </w:rPr>
                          <w:t xml:space="preserve"> </w:t>
                        </w:r>
                        <w:r>
                          <w:rPr>
                            <w:color w:val="FFFFFF"/>
                          </w:rPr>
                          <w:t>in</w:t>
                        </w:r>
                        <w:r>
                          <w:rPr>
                            <w:color w:val="FFFFFF"/>
                            <w:spacing w:val="-5"/>
                          </w:rPr>
                          <w:t xml:space="preserve"> </w:t>
                        </w:r>
                        <w:r>
                          <w:rPr>
                            <w:color w:val="FFFFFF"/>
                          </w:rPr>
                          <w:t>II</w:t>
                        </w:r>
                        <w:r>
                          <w:rPr>
                            <w:color w:val="FFFFFF"/>
                            <w:spacing w:val="-9"/>
                          </w:rPr>
                          <w:t xml:space="preserve"> </w:t>
                        </w:r>
                        <w:r>
                          <w:rPr>
                            <w:color w:val="FFFFFF"/>
                          </w:rPr>
                          <w:t>,</w:t>
                        </w:r>
                        <w:r>
                          <w:rPr>
                            <w:color w:val="FFFFFF"/>
                            <w:spacing w:val="-5"/>
                          </w:rPr>
                          <w:t xml:space="preserve"> </w:t>
                        </w:r>
                        <w:r>
                          <w:rPr>
                            <w:color w:val="FFFFFF"/>
                          </w:rPr>
                          <w:t>III,</w:t>
                        </w:r>
                        <w:r>
                          <w:rPr>
                            <w:color w:val="FFFFFF"/>
                            <w:spacing w:val="-5"/>
                          </w:rPr>
                          <w:t xml:space="preserve"> </w:t>
                        </w:r>
                        <w:r>
                          <w:rPr>
                            <w:color w:val="FFFFFF"/>
                          </w:rPr>
                          <w:t xml:space="preserve">and </w:t>
                        </w:r>
                        <w:r>
                          <w:rPr>
                            <w:color w:val="FFFFFF"/>
                            <w:spacing w:val="-4"/>
                          </w:rPr>
                          <w:t>aVf</w:t>
                        </w:r>
                      </w:p>
                    </w:txbxContent>
                  </v:textbox>
                </v:shape>
                <v:shape id="Textbox 28" o:spid="_x0000_s1047" type="#_x0000_t202" style="position:absolute;left:2157;top:17420;width:12548;height:8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D3BB393" w14:textId="77777777" w:rsidR="001E6EDB" w:rsidRDefault="001E6EDB" w:rsidP="001E6EDB">
                        <w:pPr>
                          <w:spacing w:line="225" w:lineRule="exact"/>
                          <w:ind w:right="18"/>
                          <w:jc w:val="center"/>
                        </w:pPr>
                        <w:r>
                          <w:rPr>
                            <w:color w:val="FFFFFF"/>
                          </w:rPr>
                          <w:t>Proximal</w:t>
                        </w:r>
                        <w:r>
                          <w:rPr>
                            <w:color w:val="FFFFFF"/>
                            <w:spacing w:val="-11"/>
                          </w:rPr>
                          <w:t xml:space="preserve"> </w:t>
                        </w:r>
                        <w:r>
                          <w:rPr>
                            <w:color w:val="FFFFFF"/>
                          </w:rPr>
                          <w:t>Left</w:t>
                        </w:r>
                        <w:r>
                          <w:rPr>
                            <w:color w:val="FFFFFF"/>
                            <w:spacing w:val="-10"/>
                          </w:rPr>
                          <w:t xml:space="preserve"> </w:t>
                        </w:r>
                        <w:r>
                          <w:rPr>
                            <w:color w:val="FFFFFF"/>
                            <w:spacing w:val="-2"/>
                          </w:rPr>
                          <w:t>Anterior</w:t>
                        </w:r>
                      </w:p>
                      <w:p w14:paraId="26650C5C" w14:textId="77777777" w:rsidR="001E6EDB" w:rsidRDefault="001E6EDB" w:rsidP="001E6EDB">
                        <w:pPr>
                          <w:spacing w:before="22" w:line="400" w:lineRule="auto"/>
                          <w:ind w:left="153" w:right="172"/>
                          <w:jc w:val="center"/>
                        </w:pPr>
                        <w:r>
                          <w:rPr>
                            <w:color w:val="FFFFFF"/>
                          </w:rPr>
                          <w:t>Descending</w:t>
                        </w:r>
                        <w:r>
                          <w:rPr>
                            <w:color w:val="FFFFFF"/>
                            <w:spacing w:val="-13"/>
                          </w:rPr>
                          <w:t xml:space="preserve"> </w:t>
                        </w:r>
                        <w:r>
                          <w:rPr>
                            <w:color w:val="FFFFFF"/>
                          </w:rPr>
                          <w:t>Artery Sensitivity 34%</w:t>
                        </w:r>
                      </w:p>
                      <w:p w14:paraId="0D97E5F0" w14:textId="77777777" w:rsidR="001E6EDB" w:rsidRDefault="001E6EDB" w:rsidP="001E6EDB">
                        <w:pPr>
                          <w:spacing w:before="3" w:line="265" w:lineRule="exact"/>
                          <w:ind w:right="21"/>
                          <w:jc w:val="center"/>
                        </w:pPr>
                        <w:r>
                          <w:rPr>
                            <w:color w:val="FFFFFF"/>
                          </w:rPr>
                          <w:t>Specificity</w:t>
                        </w:r>
                        <w:r>
                          <w:rPr>
                            <w:color w:val="FFFFFF"/>
                            <w:spacing w:val="-12"/>
                          </w:rPr>
                          <w:t xml:space="preserve"> </w:t>
                        </w:r>
                        <w:r>
                          <w:rPr>
                            <w:color w:val="FFFFFF"/>
                            <w:spacing w:val="-5"/>
                          </w:rPr>
                          <w:t>98%</w:t>
                        </w:r>
                      </w:p>
                    </w:txbxContent>
                  </v:textbox>
                </v:shape>
                <w10:wrap anchorx="page"/>
              </v:group>
            </w:pict>
          </mc:Fallback>
        </mc:AlternateContent>
      </w:r>
      <w:r>
        <w:rPr>
          <w:rFonts w:ascii="Times New Roman" w:hAnsi="Times New Roman" w:cs="Times New Roman"/>
        </w:rPr>
        <w:t>Reciprocal</w:t>
      </w:r>
      <w:r>
        <w:rPr>
          <w:rFonts w:ascii="Times New Roman" w:hAnsi="Times New Roman" w:cs="Times New Roman"/>
          <w:spacing w:val="-8"/>
        </w:rPr>
        <w:t xml:space="preserve"> </w:t>
      </w:r>
      <w:r>
        <w:rPr>
          <w:rFonts w:ascii="Times New Roman" w:hAnsi="Times New Roman" w:cs="Times New Roman"/>
        </w:rPr>
        <w:t>ST</w:t>
      </w:r>
      <w:r>
        <w:rPr>
          <w:rFonts w:ascii="Times New Roman" w:hAnsi="Times New Roman" w:cs="Times New Roman"/>
          <w:spacing w:val="-9"/>
        </w:rPr>
        <w:t xml:space="preserve"> </w:t>
      </w:r>
      <w:r>
        <w:rPr>
          <w:rFonts w:ascii="Times New Roman" w:hAnsi="Times New Roman" w:cs="Times New Roman"/>
        </w:rPr>
        <w:t>Depression</w:t>
      </w:r>
      <w:r>
        <w:rPr>
          <w:rFonts w:ascii="Times New Roman" w:hAnsi="Times New Roman" w:cs="Times New Roman"/>
          <w:spacing w:val="-8"/>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spacing w:val="-2"/>
        </w:rPr>
        <w:t>STEMI</w:t>
      </w:r>
    </w:p>
    <w:p w14:paraId="457EBA9F" w14:textId="77777777" w:rsidR="001E6EDB" w:rsidRDefault="001E6EDB" w:rsidP="001E6EDB">
      <w:pPr>
        <w:spacing w:before="186"/>
        <w:ind w:left="140"/>
        <w:rPr>
          <w:rFonts w:ascii="Times New Roman" w:hAnsi="Times New Roman" w:cs="Times New Roman"/>
          <w:b/>
          <w:sz w:val="24"/>
        </w:rPr>
      </w:pPr>
      <w:r>
        <w:rPr>
          <w:rFonts w:ascii="Times New Roman" w:hAnsi="Times New Roman" w:cs="Times New Roman"/>
          <w:b/>
          <w:sz w:val="24"/>
        </w:rPr>
        <w:t>Defined</w:t>
      </w:r>
      <w:r>
        <w:rPr>
          <w:rFonts w:ascii="Times New Roman" w:hAnsi="Times New Roman" w:cs="Times New Roman"/>
          <w:b/>
          <w:spacing w:val="-6"/>
          <w:sz w:val="24"/>
        </w:rPr>
        <w:t xml:space="preserve"> </w:t>
      </w:r>
      <w:r>
        <w:rPr>
          <w:rFonts w:ascii="Times New Roman" w:hAnsi="Times New Roman" w:cs="Times New Roman"/>
          <w:b/>
          <w:spacing w:val="-5"/>
          <w:sz w:val="24"/>
        </w:rPr>
        <w:t>as:</w:t>
      </w:r>
    </w:p>
    <w:p w14:paraId="29CA4F0A" w14:textId="77777777" w:rsidR="001E6EDB" w:rsidRDefault="001E6EDB" w:rsidP="001E6EDB">
      <w:pPr>
        <w:pStyle w:val="BodyText"/>
        <w:spacing w:before="185" w:line="256" w:lineRule="auto"/>
        <w:ind w:left="500" w:right="402"/>
        <w:rPr>
          <w:rFonts w:ascii="Times New Roman" w:hAnsi="Times New Roman" w:cs="Times New Roman"/>
        </w:rPr>
      </w:pPr>
      <w:r>
        <w:rPr>
          <w:rFonts w:ascii="Times New Roman" w:hAnsi="Times New Roman" w:cs="Times New Roman"/>
        </w:rPr>
        <w:t>ST</w:t>
      </w:r>
      <w:r>
        <w:rPr>
          <w:rFonts w:ascii="Times New Roman" w:hAnsi="Times New Roman" w:cs="Times New Roman"/>
          <w:spacing w:val="-5"/>
        </w:rPr>
        <w:t xml:space="preserve"> </w:t>
      </w:r>
      <w:r>
        <w:rPr>
          <w:rFonts w:ascii="Times New Roman" w:hAnsi="Times New Roman" w:cs="Times New Roman"/>
        </w:rPr>
        <w:t>segment</w:t>
      </w:r>
      <w:r>
        <w:rPr>
          <w:rFonts w:ascii="Times New Roman" w:hAnsi="Times New Roman" w:cs="Times New Roman"/>
          <w:spacing w:val="-8"/>
        </w:rPr>
        <w:t xml:space="preserve"> </w:t>
      </w:r>
      <w:r>
        <w:rPr>
          <w:rFonts w:ascii="Times New Roman" w:hAnsi="Times New Roman" w:cs="Times New Roman"/>
        </w:rPr>
        <w:t>depression</w:t>
      </w:r>
      <w:r>
        <w:rPr>
          <w:rFonts w:ascii="Times New Roman" w:hAnsi="Times New Roman" w:cs="Times New Roman"/>
          <w:spacing w:val="-6"/>
        </w:rPr>
        <w:t xml:space="preserve"> </w:t>
      </w:r>
      <w:r>
        <w:rPr>
          <w:rFonts w:ascii="Times New Roman" w:hAnsi="Times New Roman" w:cs="Times New Roman"/>
        </w:rPr>
        <w:t>distant</w:t>
      </w:r>
      <w:r>
        <w:rPr>
          <w:rFonts w:ascii="Times New Roman" w:hAnsi="Times New Roman" w:cs="Times New Roman"/>
          <w:spacing w:val="-6"/>
        </w:rPr>
        <w:t xml:space="preserve"> </w:t>
      </w:r>
      <w:r>
        <w:rPr>
          <w:rFonts w:ascii="Times New Roman" w:hAnsi="Times New Roman" w:cs="Times New Roman"/>
        </w:rPr>
        <w:t>opposite</w:t>
      </w:r>
      <w:r>
        <w:rPr>
          <w:rFonts w:ascii="Times New Roman" w:hAnsi="Times New Roman" w:cs="Times New Roman"/>
          <w:spacing w:val="-5"/>
        </w:rPr>
        <w:t xml:space="preserve"> </w:t>
      </w:r>
      <w:r>
        <w:rPr>
          <w:rFonts w:ascii="Times New Roman" w:hAnsi="Times New Roman" w:cs="Times New Roman"/>
        </w:rPr>
        <w:t>wall</w:t>
      </w:r>
      <w:r>
        <w:rPr>
          <w:rFonts w:ascii="Times New Roman" w:hAnsi="Times New Roman" w:cs="Times New Roman"/>
          <w:spacing w:val="-5"/>
        </w:rPr>
        <w:t xml:space="preserve"> </w:t>
      </w:r>
      <w:r>
        <w:rPr>
          <w:rFonts w:ascii="Times New Roman" w:hAnsi="Times New Roman" w:cs="Times New Roman"/>
        </w:rPr>
        <w:t>from</w:t>
      </w:r>
      <w:r>
        <w:rPr>
          <w:rFonts w:ascii="Times New Roman" w:hAnsi="Times New Roman" w:cs="Times New Roman"/>
          <w:spacing w:val="-7"/>
        </w:rPr>
        <w:t xml:space="preserve"> </w:t>
      </w:r>
      <w:r>
        <w:rPr>
          <w:rFonts w:ascii="Times New Roman" w:hAnsi="Times New Roman" w:cs="Times New Roman"/>
        </w:rPr>
        <w:t>STEMI.</w:t>
      </w:r>
      <w:r>
        <w:rPr>
          <w:rFonts w:ascii="Times New Roman" w:hAnsi="Times New Roman" w:cs="Times New Roman"/>
          <w:spacing w:val="-6"/>
        </w:rPr>
        <w:t xml:space="preserve"> </w:t>
      </w:r>
      <w:r>
        <w:rPr>
          <w:rFonts w:ascii="Times New Roman" w:hAnsi="Times New Roman" w:cs="Times New Roman"/>
        </w:rPr>
        <w:t>Seen</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6"/>
        </w:rPr>
        <w:t xml:space="preserve"> </w:t>
      </w:r>
      <w:r>
        <w:rPr>
          <w:rFonts w:ascii="Times New Roman" w:hAnsi="Times New Roman" w:cs="Times New Roman"/>
        </w:rPr>
        <w:t>75%</w:t>
      </w:r>
      <w:r>
        <w:rPr>
          <w:rFonts w:ascii="Times New Roman" w:hAnsi="Times New Roman" w:cs="Times New Roman"/>
          <w:spacing w:val="-6"/>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inferior</w:t>
      </w:r>
      <w:r>
        <w:rPr>
          <w:rFonts w:ascii="Times New Roman" w:hAnsi="Times New Roman" w:cs="Times New Roman"/>
          <w:spacing w:val="-5"/>
        </w:rPr>
        <w:t xml:space="preserve"> </w:t>
      </w:r>
      <w:r>
        <w:rPr>
          <w:rFonts w:ascii="Times New Roman" w:hAnsi="Times New Roman" w:cs="Times New Roman"/>
        </w:rPr>
        <w:t>STEMI</w:t>
      </w:r>
      <w:r>
        <w:rPr>
          <w:rFonts w:ascii="Times New Roman" w:hAnsi="Times New Roman" w:cs="Times New Roman"/>
          <w:spacing w:val="-6"/>
        </w:rPr>
        <w:t xml:space="preserve"> </w:t>
      </w:r>
      <w:r>
        <w:rPr>
          <w:rFonts w:ascii="Times New Roman" w:hAnsi="Times New Roman" w:cs="Times New Roman"/>
        </w:rPr>
        <w:t>and 30% anterior STEMI. Increase diagnostic accuracy of STEMI when present (PPV of &gt;90%).</w:t>
      </w:r>
    </w:p>
    <w:p w14:paraId="5146EDFA" w14:textId="77777777" w:rsidR="001E6EDB" w:rsidRDefault="001E6EDB" w:rsidP="001E6EDB">
      <w:pPr>
        <w:pStyle w:val="BodyText"/>
        <w:spacing w:before="4" w:line="259" w:lineRule="auto"/>
        <w:ind w:left="500" w:right="573"/>
        <w:rPr>
          <w:rFonts w:ascii="Times New Roman" w:hAnsi="Times New Roman" w:cs="Times New Roman"/>
        </w:rPr>
      </w:pPr>
      <w:r>
        <w:rPr>
          <w:rFonts w:ascii="Times New Roman" w:hAnsi="Times New Roman" w:cs="Times New Roman"/>
        </w:rPr>
        <w:t>Most</w:t>
      </w:r>
      <w:r>
        <w:rPr>
          <w:rFonts w:ascii="Times New Roman" w:hAnsi="Times New Roman" w:cs="Times New Roman"/>
          <w:spacing w:val="-7"/>
        </w:rPr>
        <w:t xml:space="preserve"> </w:t>
      </w:r>
      <w:r>
        <w:rPr>
          <w:rFonts w:ascii="Times New Roman" w:hAnsi="Times New Roman" w:cs="Times New Roman"/>
        </w:rPr>
        <w:t>useful</w:t>
      </w:r>
      <w:r>
        <w:rPr>
          <w:rFonts w:ascii="Times New Roman" w:hAnsi="Times New Roman" w:cs="Times New Roman"/>
          <w:spacing w:val="-6"/>
        </w:rPr>
        <w:t xml:space="preserve"> </w:t>
      </w:r>
      <w:r>
        <w:rPr>
          <w:rFonts w:ascii="Times New Roman" w:hAnsi="Times New Roman" w:cs="Times New Roman"/>
        </w:rPr>
        <w:t>with</w:t>
      </w:r>
      <w:r>
        <w:rPr>
          <w:rFonts w:ascii="Times New Roman" w:hAnsi="Times New Roman" w:cs="Times New Roman"/>
          <w:spacing w:val="-6"/>
        </w:rPr>
        <w:t xml:space="preserve"> </w:t>
      </w:r>
      <w:r>
        <w:rPr>
          <w:rFonts w:ascii="Times New Roman" w:hAnsi="Times New Roman" w:cs="Times New Roman"/>
        </w:rPr>
        <w:t>subtle</w:t>
      </w:r>
      <w:r>
        <w:rPr>
          <w:rFonts w:ascii="Times New Roman" w:hAnsi="Times New Roman" w:cs="Times New Roman"/>
          <w:spacing w:val="-6"/>
        </w:rPr>
        <w:t xml:space="preserve"> </w:t>
      </w:r>
      <w:r>
        <w:rPr>
          <w:rFonts w:ascii="Times New Roman" w:hAnsi="Times New Roman" w:cs="Times New Roman"/>
        </w:rPr>
        <w:t>ST</w:t>
      </w:r>
      <w:r>
        <w:rPr>
          <w:rFonts w:ascii="Times New Roman" w:hAnsi="Times New Roman" w:cs="Times New Roman"/>
          <w:spacing w:val="-3"/>
        </w:rPr>
        <w:t xml:space="preserve"> </w:t>
      </w:r>
      <w:r>
        <w:rPr>
          <w:rFonts w:ascii="Times New Roman" w:hAnsi="Times New Roman" w:cs="Times New Roman"/>
        </w:rPr>
        <w:t>elevation.</w:t>
      </w:r>
      <w:r>
        <w:rPr>
          <w:rFonts w:ascii="Times New Roman" w:hAnsi="Times New Roman" w:cs="Times New Roman"/>
          <w:spacing w:val="-6"/>
        </w:rPr>
        <w:t xml:space="preserve"> </w:t>
      </w:r>
      <w:r>
        <w:rPr>
          <w:rFonts w:ascii="Times New Roman" w:hAnsi="Times New Roman" w:cs="Times New Roman"/>
        </w:rPr>
        <w:t>It</w:t>
      </w:r>
      <w:r>
        <w:rPr>
          <w:rFonts w:ascii="Times New Roman" w:hAnsi="Times New Roman" w:cs="Times New Roman"/>
          <w:spacing w:val="-7"/>
        </w:rPr>
        <w:t xml:space="preserve"> </w:t>
      </w:r>
      <w:r>
        <w:rPr>
          <w:rFonts w:ascii="Times New Roman" w:hAnsi="Times New Roman" w:cs="Times New Roman"/>
        </w:rPr>
        <w:t>is</w:t>
      </w:r>
      <w:r>
        <w:rPr>
          <w:rFonts w:ascii="Times New Roman" w:hAnsi="Times New Roman" w:cs="Times New Roman"/>
          <w:spacing w:val="-6"/>
        </w:rPr>
        <w:t xml:space="preserve"> </w:t>
      </w:r>
      <w:r>
        <w:rPr>
          <w:rFonts w:ascii="Times New Roman" w:hAnsi="Times New Roman" w:cs="Times New Roman"/>
        </w:rPr>
        <w:t>associated</w:t>
      </w:r>
      <w:r>
        <w:rPr>
          <w:rFonts w:ascii="Times New Roman" w:hAnsi="Times New Roman" w:cs="Times New Roman"/>
          <w:spacing w:val="-5"/>
        </w:rPr>
        <w:t xml:space="preserve"> </w:t>
      </w:r>
      <w:r>
        <w:rPr>
          <w:rFonts w:ascii="Times New Roman" w:hAnsi="Times New Roman" w:cs="Times New Roman"/>
        </w:rPr>
        <w:t>with</w:t>
      </w:r>
      <w:r>
        <w:rPr>
          <w:rFonts w:ascii="Times New Roman" w:hAnsi="Times New Roman" w:cs="Times New Roman"/>
          <w:spacing w:val="-5"/>
        </w:rPr>
        <w:t xml:space="preserve"> </w:t>
      </w:r>
      <w:r>
        <w:rPr>
          <w:rFonts w:ascii="Times New Roman" w:hAnsi="Times New Roman" w:cs="Times New Roman"/>
        </w:rPr>
        <w:t>larger</w:t>
      </w:r>
      <w:r>
        <w:rPr>
          <w:rFonts w:ascii="Times New Roman" w:hAnsi="Times New Roman" w:cs="Times New Roman"/>
          <w:spacing w:val="-6"/>
        </w:rPr>
        <w:t xml:space="preserve"> </w:t>
      </w:r>
      <w:r>
        <w:rPr>
          <w:rFonts w:ascii="Times New Roman" w:hAnsi="Times New Roman" w:cs="Times New Roman"/>
        </w:rPr>
        <w:t>STEMI,</w:t>
      </w:r>
      <w:r>
        <w:rPr>
          <w:rFonts w:ascii="Times New Roman" w:hAnsi="Times New Roman" w:cs="Times New Roman"/>
          <w:spacing w:val="-6"/>
        </w:rPr>
        <w:t xml:space="preserve"> </w:t>
      </w:r>
      <w:r>
        <w:rPr>
          <w:rFonts w:ascii="Times New Roman" w:hAnsi="Times New Roman" w:cs="Times New Roman"/>
        </w:rPr>
        <w:t>lower</w:t>
      </w:r>
      <w:r>
        <w:rPr>
          <w:rFonts w:ascii="Times New Roman" w:hAnsi="Times New Roman" w:cs="Times New Roman"/>
          <w:spacing w:val="-7"/>
        </w:rPr>
        <w:t xml:space="preserve"> </w:t>
      </w:r>
      <w:r>
        <w:rPr>
          <w:rFonts w:ascii="Times New Roman" w:hAnsi="Times New Roman" w:cs="Times New Roman"/>
        </w:rPr>
        <w:t>resultant</w:t>
      </w:r>
      <w:r>
        <w:rPr>
          <w:rFonts w:ascii="Times New Roman" w:hAnsi="Times New Roman" w:cs="Times New Roman"/>
          <w:spacing w:val="-9"/>
        </w:rPr>
        <w:t xml:space="preserve"> </w:t>
      </w:r>
      <w:r>
        <w:rPr>
          <w:rFonts w:ascii="Times New Roman" w:hAnsi="Times New Roman" w:cs="Times New Roman"/>
        </w:rPr>
        <w:t>EF and increased mortality.</w:t>
      </w:r>
    </w:p>
    <w:p w14:paraId="29246444" w14:textId="77777777" w:rsidR="001E6EDB" w:rsidRDefault="001E6EDB" w:rsidP="001E6EDB">
      <w:pPr>
        <w:spacing w:line="259" w:lineRule="auto"/>
        <w:rPr>
          <w:rFonts w:ascii="Times New Roman" w:hAnsi="Times New Roman" w:cs="Times New Roman"/>
        </w:rPr>
        <w:sectPr w:rsidR="001E6EDB" w:rsidSect="001E6EDB">
          <w:type w:val="continuous"/>
          <w:pgSz w:w="12240" w:h="15840"/>
          <w:pgMar w:top="1420" w:right="1080" w:bottom="280" w:left="1300" w:header="720" w:footer="720" w:gutter="0"/>
          <w:cols w:space="720"/>
        </w:sectPr>
      </w:pPr>
    </w:p>
    <w:p w14:paraId="74275360" w14:textId="77777777" w:rsidR="001E6EDB" w:rsidRDefault="001E6EDB" w:rsidP="001E6EDB">
      <w:pPr>
        <w:pStyle w:val="Heading2"/>
        <w:spacing w:before="20"/>
        <w:rPr>
          <w:rFonts w:ascii="Times New Roman" w:hAnsi="Times New Roman" w:cs="Times New Roman"/>
        </w:rPr>
      </w:pPr>
      <w:r>
        <w:rPr>
          <w:rFonts w:ascii="Times New Roman" w:hAnsi="Times New Roman" w:cs="Times New Roman"/>
        </w:rPr>
        <w:lastRenderedPageBreak/>
        <w:t>ECG</w:t>
      </w:r>
      <w:r>
        <w:rPr>
          <w:rFonts w:ascii="Times New Roman" w:hAnsi="Times New Roman" w:cs="Times New Roman"/>
          <w:spacing w:val="-8"/>
        </w:rPr>
        <w:t xml:space="preserve"> </w:t>
      </w:r>
      <w:r>
        <w:rPr>
          <w:rFonts w:ascii="Times New Roman" w:hAnsi="Times New Roman" w:cs="Times New Roman"/>
        </w:rPr>
        <w:t>changes</w:t>
      </w:r>
      <w:r>
        <w:rPr>
          <w:rFonts w:ascii="Times New Roman" w:hAnsi="Times New Roman" w:cs="Times New Roman"/>
          <w:spacing w:val="-7"/>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evolution</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ECG</w:t>
      </w:r>
      <w:r>
        <w:rPr>
          <w:rFonts w:ascii="Times New Roman" w:hAnsi="Times New Roman" w:cs="Times New Roman"/>
          <w:spacing w:val="-7"/>
        </w:rPr>
        <w:t xml:space="preserve"> </w:t>
      </w:r>
      <w:r>
        <w:rPr>
          <w:rFonts w:ascii="Times New Roman" w:hAnsi="Times New Roman" w:cs="Times New Roman"/>
        </w:rPr>
        <w:t>during</w:t>
      </w:r>
      <w:r>
        <w:rPr>
          <w:rFonts w:ascii="Times New Roman" w:hAnsi="Times New Roman" w:cs="Times New Roman"/>
          <w:spacing w:val="-9"/>
        </w:rPr>
        <w:t xml:space="preserve"> </w:t>
      </w:r>
      <w:r>
        <w:rPr>
          <w:rFonts w:ascii="Times New Roman" w:hAnsi="Times New Roman" w:cs="Times New Roman"/>
          <w:spacing w:val="-2"/>
        </w:rPr>
        <w:t>STEMI</w:t>
      </w:r>
    </w:p>
    <w:p w14:paraId="23B67F71" w14:textId="77777777" w:rsidR="001E6EDB" w:rsidRDefault="001E6EDB" w:rsidP="001E6EDB">
      <w:pPr>
        <w:pStyle w:val="BodyText"/>
        <w:spacing w:before="106"/>
        <w:rPr>
          <w:rFonts w:ascii="Times New Roman" w:hAnsi="Times New Roman" w:cs="Times New Roman"/>
          <w:b/>
          <w:sz w:val="20"/>
        </w:rPr>
      </w:pPr>
      <w:r>
        <w:rPr>
          <w:rFonts w:ascii="Times New Roman" w:hAnsi="Times New Roman" w:cs="Times New Roman"/>
          <w:noProof/>
        </w:rPr>
        <mc:AlternateContent>
          <mc:Choice Requires="wpg">
            <w:drawing>
              <wp:anchor distT="0" distB="0" distL="0" distR="0" simplePos="0" relativeHeight="251658240" behindDoc="1" locked="0" layoutInCell="1" allowOverlap="1" wp14:anchorId="7A3575A6" wp14:editId="6FEF6001">
                <wp:simplePos x="0" y="0"/>
                <wp:positionH relativeFrom="page">
                  <wp:posOffset>3079750</wp:posOffset>
                </wp:positionH>
                <wp:positionV relativeFrom="paragraph">
                  <wp:posOffset>238125</wp:posOffset>
                </wp:positionV>
                <wp:extent cx="1600835" cy="2362200"/>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1600835" cy="2362200"/>
                          <a:chOff x="0" y="0"/>
                          <a:chExt cx="1600835" cy="2362200"/>
                        </a:xfrm>
                      </wpg:grpSpPr>
                      <wps:wsp>
                        <wps:cNvPr id="30" name="Graphic 30"/>
                        <wps:cNvSpPr/>
                        <wps:spPr>
                          <a:xfrm>
                            <a:off x="6350" y="6350"/>
                            <a:ext cx="1588135" cy="424815"/>
                          </a:xfrm>
                          <a:custGeom>
                            <a:avLst/>
                            <a:gdLst/>
                            <a:ahLst/>
                            <a:cxnLst/>
                            <a:rect l="l" t="t" r="r" b="b"/>
                            <a:pathLst>
                              <a:path w="1588135" h="424815">
                                <a:moveTo>
                                  <a:pt x="1517269" y="0"/>
                                </a:moveTo>
                                <a:lnTo>
                                  <a:pt x="70866" y="0"/>
                                </a:lnTo>
                                <a:lnTo>
                                  <a:pt x="43291" y="5572"/>
                                </a:lnTo>
                                <a:lnTo>
                                  <a:pt x="20764" y="20764"/>
                                </a:lnTo>
                                <a:lnTo>
                                  <a:pt x="5572" y="43291"/>
                                </a:lnTo>
                                <a:lnTo>
                                  <a:pt x="0" y="70865"/>
                                </a:lnTo>
                                <a:lnTo>
                                  <a:pt x="0" y="354075"/>
                                </a:lnTo>
                                <a:lnTo>
                                  <a:pt x="5572" y="381631"/>
                                </a:lnTo>
                                <a:lnTo>
                                  <a:pt x="20764" y="404113"/>
                                </a:lnTo>
                                <a:lnTo>
                                  <a:pt x="43291" y="419262"/>
                                </a:lnTo>
                                <a:lnTo>
                                  <a:pt x="70866" y="424814"/>
                                </a:lnTo>
                                <a:lnTo>
                                  <a:pt x="1517269" y="424814"/>
                                </a:lnTo>
                                <a:lnTo>
                                  <a:pt x="1544843" y="419262"/>
                                </a:lnTo>
                                <a:lnTo>
                                  <a:pt x="1567370" y="404113"/>
                                </a:lnTo>
                                <a:lnTo>
                                  <a:pt x="1582562" y="381631"/>
                                </a:lnTo>
                                <a:lnTo>
                                  <a:pt x="1588135" y="354075"/>
                                </a:lnTo>
                                <a:lnTo>
                                  <a:pt x="1588135" y="70865"/>
                                </a:lnTo>
                                <a:lnTo>
                                  <a:pt x="1582562" y="43291"/>
                                </a:lnTo>
                                <a:lnTo>
                                  <a:pt x="1567370" y="20764"/>
                                </a:lnTo>
                                <a:lnTo>
                                  <a:pt x="1544843" y="5572"/>
                                </a:lnTo>
                                <a:lnTo>
                                  <a:pt x="1517269" y="0"/>
                                </a:lnTo>
                                <a:close/>
                              </a:path>
                            </a:pathLst>
                          </a:custGeom>
                          <a:solidFill>
                            <a:srgbClr val="4471C4"/>
                          </a:solidFill>
                        </wps:spPr>
                        <wps:bodyPr wrap="square" lIns="0" tIns="0" rIns="0" bIns="0" rtlCol="0">
                          <a:noAutofit/>
                        </wps:bodyPr>
                      </wps:wsp>
                      <wps:wsp>
                        <wps:cNvPr id="31" name="Graphic 31"/>
                        <wps:cNvSpPr/>
                        <wps:spPr>
                          <a:xfrm>
                            <a:off x="6350" y="6350"/>
                            <a:ext cx="1588135" cy="424815"/>
                          </a:xfrm>
                          <a:custGeom>
                            <a:avLst/>
                            <a:gdLst/>
                            <a:ahLst/>
                            <a:cxnLst/>
                            <a:rect l="l" t="t" r="r" b="b"/>
                            <a:pathLst>
                              <a:path w="1588135" h="424815">
                                <a:moveTo>
                                  <a:pt x="0" y="70865"/>
                                </a:moveTo>
                                <a:lnTo>
                                  <a:pt x="5572" y="43291"/>
                                </a:lnTo>
                                <a:lnTo>
                                  <a:pt x="20764" y="20764"/>
                                </a:lnTo>
                                <a:lnTo>
                                  <a:pt x="43291" y="5572"/>
                                </a:lnTo>
                                <a:lnTo>
                                  <a:pt x="70866" y="0"/>
                                </a:lnTo>
                                <a:lnTo>
                                  <a:pt x="1517269" y="0"/>
                                </a:lnTo>
                                <a:lnTo>
                                  <a:pt x="1544843" y="5572"/>
                                </a:lnTo>
                                <a:lnTo>
                                  <a:pt x="1567370" y="20764"/>
                                </a:lnTo>
                                <a:lnTo>
                                  <a:pt x="1582562" y="43291"/>
                                </a:lnTo>
                                <a:lnTo>
                                  <a:pt x="1588135" y="70865"/>
                                </a:lnTo>
                                <a:lnTo>
                                  <a:pt x="1588135" y="354075"/>
                                </a:lnTo>
                                <a:lnTo>
                                  <a:pt x="1582562" y="381631"/>
                                </a:lnTo>
                                <a:lnTo>
                                  <a:pt x="1567370" y="404113"/>
                                </a:lnTo>
                                <a:lnTo>
                                  <a:pt x="1544843" y="419262"/>
                                </a:lnTo>
                                <a:lnTo>
                                  <a:pt x="1517269" y="424814"/>
                                </a:lnTo>
                                <a:lnTo>
                                  <a:pt x="70866" y="424814"/>
                                </a:lnTo>
                                <a:lnTo>
                                  <a:pt x="43291" y="419262"/>
                                </a:lnTo>
                                <a:lnTo>
                                  <a:pt x="20764" y="404113"/>
                                </a:lnTo>
                                <a:lnTo>
                                  <a:pt x="5572" y="381631"/>
                                </a:lnTo>
                                <a:lnTo>
                                  <a:pt x="0" y="354075"/>
                                </a:lnTo>
                                <a:lnTo>
                                  <a:pt x="0" y="70865"/>
                                </a:lnTo>
                                <a:close/>
                              </a:path>
                            </a:pathLst>
                          </a:custGeom>
                          <a:ln w="12699">
                            <a:solidFill>
                              <a:srgbClr val="172C51"/>
                            </a:solidFill>
                            <a:prstDash val="solid"/>
                          </a:ln>
                        </wps:spPr>
                        <wps:bodyPr wrap="square" lIns="0" tIns="0" rIns="0" bIns="0" rtlCol="0">
                          <a:noAutofit/>
                        </wps:bodyPr>
                      </wps:wsp>
                      <wps:wsp>
                        <wps:cNvPr id="32" name="Graphic 32"/>
                        <wps:cNvSpPr/>
                        <wps:spPr>
                          <a:xfrm>
                            <a:off x="25400" y="982091"/>
                            <a:ext cx="1551305" cy="452120"/>
                          </a:xfrm>
                          <a:custGeom>
                            <a:avLst/>
                            <a:gdLst/>
                            <a:ahLst/>
                            <a:cxnLst/>
                            <a:rect l="l" t="t" r="r" b="b"/>
                            <a:pathLst>
                              <a:path w="1551305" h="452120">
                                <a:moveTo>
                                  <a:pt x="1475994" y="0"/>
                                </a:moveTo>
                                <a:lnTo>
                                  <a:pt x="75311" y="0"/>
                                </a:lnTo>
                                <a:lnTo>
                                  <a:pt x="46023" y="5927"/>
                                </a:lnTo>
                                <a:lnTo>
                                  <a:pt x="22082" y="22082"/>
                                </a:lnTo>
                                <a:lnTo>
                                  <a:pt x="5927" y="46023"/>
                                </a:lnTo>
                                <a:lnTo>
                                  <a:pt x="0" y="75311"/>
                                </a:lnTo>
                                <a:lnTo>
                                  <a:pt x="0" y="376809"/>
                                </a:lnTo>
                                <a:lnTo>
                                  <a:pt x="5927" y="406096"/>
                                </a:lnTo>
                                <a:lnTo>
                                  <a:pt x="22082" y="430037"/>
                                </a:lnTo>
                                <a:lnTo>
                                  <a:pt x="46023" y="446192"/>
                                </a:lnTo>
                                <a:lnTo>
                                  <a:pt x="75311" y="452120"/>
                                </a:lnTo>
                                <a:lnTo>
                                  <a:pt x="1475994" y="452120"/>
                                </a:lnTo>
                                <a:lnTo>
                                  <a:pt x="1505281" y="446192"/>
                                </a:lnTo>
                                <a:lnTo>
                                  <a:pt x="1529222" y="430037"/>
                                </a:lnTo>
                                <a:lnTo>
                                  <a:pt x="1545377" y="406096"/>
                                </a:lnTo>
                                <a:lnTo>
                                  <a:pt x="1551304" y="376809"/>
                                </a:lnTo>
                                <a:lnTo>
                                  <a:pt x="1551304" y="75311"/>
                                </a:lnTo>
                                <a:lnTo>
                                  <a:pt x="1545377" y="46023"/>
                                </a:lnTo>
                                <a:lnTo>
                                  <a:pt x="1529222" y="22082"/>
                                </a:lnTo>
                                <a:lnTo>
                                  <a:pt x="1505281" y="5927"/>
                                </a:lnTo>
                                <a:lnTo>
                                  <a:pt x="1475994" y="0"/>
                                </a:lnTo>
                                <a:close/>
                              </a:path>
                            </a:pathLst>
                          </a:custGeom>
                          <a:solidFill>
                            <a:srgbClr val="4471C4"/>
                          </a:solidFill>
                        </wps:spPr>
                        <wps:bodyPr wrap="square" lIns="0" tIns="0" rIns="0" bIns="0" rtlCol="0">
                          <a:noAutofit/>
                        </wps:bodyPr>
                      </wps:wsp>
                      <wps:wsp>
                        <wps:cNvPr id="33" name="Graphic 33"/>
                        <wps:cNvSpPr/>
                        <wps:spPr>
                          <a:xfrm>
                            <a:off x="25400" y="982091"/>
                            <a:ext cx="1551305" cy="452120"/>
                          </a:xfrm>
                          <a:custGeom>
                            <a:avLst/>
                            <a:gdLst/>
                            <a:ahLst/>
                            <a:cxnLst/>
                            <a:rect l="l" t="t" r="r" b="b"/>
                            <a:pathLst>
                              <a:path w="1551305" h="452120">
                                <a:moveTo>
                                  <a:pt x="0" y="75311"/>
                                </a:moveTo>
                                <a:lnTo>
                                  <a:pt x="5927" y="46023"/>
                                </a:lnTo>
                                <a:lnTo>
                                  <a:pt x="22082" y="22082"/>
                                </a:lnTo>
                                <a:lnTo>
                                  <a:pt x="46023" y="5927"/>
                                </a:lnTo>
                                <a:lnTo>
                                  <a:pt x="75311" y="0"/>
                                </a:lnTo>
                                <a:lnTo>
                                  <a:pt x="1475994" y="0"/>
                                </a:lnTo>
                                <a:lnTo>
                                  <a:pt x="1505281" y="5927"/>
                                </a:lnTo>
                                <a:lnTo>
                                  <a:pt x="1529222" y="22082"/>
                                </a:lnTo>
                                <a:lnTo>
                                  <a:pt x="1545377" y="46023"/>
                                </a:lnTo>
                                <a:lnTo>
                                  <a:pt x="1551304" y="75311"/>
                                </a:lnTo>
                                <a:lnTo>
                                  <a:pt x="1551304" y="376809"/>
                                </a:lnTo>
                                <a:lnTo>
                                  <a:pt x="1545377" y="406096"/>
                                </a:lnTo>
                                <a:lnTo>
                                  <a:pt x="1529222" y="430037"/>
                                </a:lnTo>
                                <a:lnTo>
                                  <a:pt x="1505281" y="446192"/>
                                </a:lnTo>
                                <a:lnTo>
                                  <a:pt x="1475994" y="452120"/>
                                </a:lnTo>
                                <a:lnTo>
                                  <a:pt x="75311" y="452120"/>
                                </a:lnTo>
                                <a:lnTo>
                                  <a:pt x="46023" y="446192"/>
                                </a:lnTo>
                                <a:lnTo>
                                  <a:pt x="22082" y="430037"/>
                                </a:lnTo>
                                <a:lnTo>
                                  <a:pt x="5927" y="406096"/>
                                </a:lnTo>
                                <a:lnTo>
                                  <a:pt x="0" y="376809"/>
                                </a:lnTo>
                                <a:lnTo>
                                  <a:pt x="0" y="75311"/>
                                </a:lnTo>
                                <a:close/>
                              </a:path>
                            </a:pathLst>
                          </a:custGeom>
                          <a:ln w="12699">
                            <a:solidFill>
                              <a:srgbClr val="172C51"/>
                            </a:solidFill>
                            <a:prstDash val="solid"/>
                          </a:ln>
                        </wps:spPr>
                        <wps:bodyPr wrap="square" lIns="0" tIns="0" rIns="0" bIns="0" rtlCol="0">
                          <a:noAutofit/>
                        </wps:bodyPr>
                      </wps:wsp>
                      <wps:wsp>
                        <wps:cNvPr id="34" name="Graphic 34"/>
                        <wps:cNvSpPr/>
                        <wps:spPr>
                          <a:xfrm>
                            <a:off x="53975" y="1940686"/>
                            <a:ext cx="1486535" cy="414655"/>
                          </a:xfrm>
                          <a:custGeom>
                            <a:avLst/>
                            <a:gdLst/>
                            <a:ahLst/>
                            <a:cxnLst/>
                            <a:rect l="l" t="t" r="r" b="b"/>
                            <a:pathLst>
                              <a:path w="1486535" h="414655">
                                <a:moveTo>
                                  <a:pt x="1417447" y="0"/>
                                </a:moveTo>
                                <a:lnTo>
                                  <a:pt x="69087" y="0"/>
                                </a:lnTo>
                                <a:lnTo>
                                  <a:pt x="42219" y="5437"/>
                                </a:lnTo>
                                <a:lnTo>
                                  <a:pt x="20256" y="20256"/>
                                </a:lnTo>
                                <a:lnTo>
                                  <a:pt x="5437" y="42219"/>
                                </a:lnTo>
                                <a:lnTo>
                                  <a:pt x="0" y="69088"/>
                                </a:lnTo>
                                <a:lnTo>
                                  <a:pt x="0" y="345567"/>
                                </a:lnTo>
                                <a:lnTo>
                                  <a:pt x="5437" y="372435"/>
                                </a:lnTo>
                                <a:lnTo>
                                  <a:pt x="20256" y="394398"/>
                                </a:lnTo>
                                <a:lnTo>
                                  <a:pt x="42219" y="409217"/>
                                </a:lnTo>
                                <a:lnTo>
                                  <a:pt x="69087" y="414655"/>
                                </a:lnTo>
                                <a:lnTo>
                                  <a:pt x="1417447" y="414655"/>
                                </a:lnTo>
                                <a:lnTo>
                                  <a:pt x="1444315" y="409217"/>
                                </a:lnTo>
                                <a:lnTo>
                                  <a:pt x="1466278" y="394398"/>
                                </a:lnTo>
                                <a:lnTo>
                                  <a:pt x="1481097" y="372435"/>
                                </a:lnTo>
                                <a:lnTo>
                                  <a:pt x="1486535" y="345567"/>
                                </a:lnTo>
                                <a:lnTo>
                                  <a:pt x="1486535" y="69088"/>
                                </a:lnTo>
                                <a:lnTo>
                                  <a:pt x="1481097" y="42219"/>
                                </a:lnTo>
                                <a:lnTo>
                                  <a:pt x="1466278" y="20256"/>
                                </a:lnTo>
                                <a:lnTo>
                                  <a:pt x="1444315" y="5437"/>
                                </a:lnTo>
                                <a:lnTo>
                                  <a:pt x="1417447" y="0"/>
                                </a:lnTo>
                                <a:close/>
                              </a:path>
                            </a:pathLst>
                          </a:custGeom>
                          <a:solidFill>
                            <a:srgbClr val="4471C4"/>
                          </a:solidFill>
                        </wps:spPr>
                        <wps:bodyPr wrap="square" lIns="0" tIns="0" rIns="0" bIns="0" rtlCol="0">
                          <a:noAutofit/>
                        </wps:bodyPr>
                      </wps:wsp>
                      <wps:wsp>
                        <wps:cNvPr id="35" name="Graphic 35"/>
                        <wps:cNvSpPr/>
                        <wps:spPr>
                          <a:xfrm>
                            <a:off x="53975" y="1940686"/>
                            <a:ext cx="1486535" cy="414655"/>
                          </a:xfrm>
                          <a:custGeom>
                            <a:avLst/>
                            <a:gdLst/>
                            <a:ahLst/>
                            <a:cxnLst/>
                            <a:rect l="l" t="t" r="r" b="b"/>
                            <a:pathLst>
                              <a:path w="1486535" h="414655">
                                <a:moveTo>
                                  <a:pt x="0" y="69088"/>
                                </a:moveTo>
                                <a:lnTo>
                                  <a:pt x="5437" y="42219"/>
                                </a:lnTo>
                                <a:lnTo>
                                  <a:pt x="20256" y="20256"/>
                                </a:lnTo>
                                <a:lnTo>
                                  <a:pt x="42219" y="5437"/>
                                </a:lnTo>
                                <a:lnTo>
                                  <a:pt x="69087" y="0"/>
                                </a:lnTo>
                                <a:lnTo>
                                  <a:pt x="1417447" y="0"/>
                                </a:lnTo>
                                <a:lnTo>
                                  <a:pt x="1444315" y="5437"/>
                                </a:lnTo>
                                <a:lnTo>
                                  <a:pt x="1466278" y="20256"/>
                                </a:lnTo>
                                <a:lnTo>
                                  <a:pt x="1481097" y="42219"/>
                                </a:lnTo>
                                <a:lnTo>
                                  <a:pt x="1486535" y="69088"/>
                                </a:lnTo>
                                <a:lnTo>
                                  <a:pt x="1486535" y="345567"/>
                                </a:lnTo>
                                <a:lnTo>
                                  <a:pt x="1481097" y="372435"/>
                                </a:lnTo>
                                <a:lnTo>
                                  <a:pt x="1466278" y="394398"/>
                                </a:lnTo>
                                <a:lnTo>
                                  <a:pt x="1444315" y="409217"/>
                                </a:lnTo>
                                <a:lnTo>
                                  <a:pt x="1417447" y="414655"/>
                                </a:lnTo>
                                <a:lnTo>
                                  <a:pt x="69087" y="414655"/>
                                </a:lnTo>
                                <a:lnTo>
                                  <a:pt x="42219" y="409217"/>
                                </a:lnTo>
                                <a:lnTo>
                                  <a:pt x="20256" y="394398"/>
                                </a:lnTo>
                                <a:lnTo>
                                  <a:pt x="5437" y="372435"/>
                                </a:lnTo>
                                <a:lnTo>
                                  <a:pt x="0" y="345567"/>
                                </a:lnTo>
                                <a:lnTo>
                                  <a:pt x="0" y="69088"/>
                                </a:lnTo>
                                <a:close/>
                              </a:path>
                            </a:pathLst>
                          </a:custGeom>
                          <a:ln w="12700">
                            <a:solidFill>
                              <a:srgbClr val="172C51"/>
                            </a:solidFill>
                            <a:prstDash val="solid"/>
                          </a:ln>
                        </wps:spPr>
                        <wps:bodyPr wrap="square" lIns="0" tIns="0" rIns="0" bIns="0" rtlCol="0">
                          <a:noAutofit/>
                        </wps:bodyPr>
                      </wps:wsp>
                      <wps:wsp>
                        <wps:cNvPr id="36" name="Graphic 36"/>
                        <wps:cNvSpPr/>
                        <wps:spPr>
                          <a:xfrm>
                            <a:off x="742950" y="445134"/>
                            <a:ext cx="113030" cy="1496060"/>
                          </a:xfrm>
                          <a:custGeom>
                            <a:avLst/>
                            <a:gdLst/>
                            <a:ahLst/>
                            <a:cxnLst/>
                            <a:rect l="l" t="t" r="r" b="b"/>
                            <a:pathLst>
                              <a:path w="113030" h="1496060">
                                <a:moveTo>
                                  <a:pt x="76200" y="1419479"/>
                                </a:moveTo>
                                <a:lnTo>
                                  <a:pt x="47625" y="1419479"/>
                                </a:lnTo>
                                <a:lnTo>
                                  <a:pt x="47625" y="1015619"/>
                                </a:lnTo>
                                <a:lnTo>
                                  <a:pt x="28575" y="1015619"/>
                                </a:lnTo>
                                <a:lnTo>
                                  <a:pt x="28575" y="1419479"/>
                                </a:lnTo>
                                <a:lnTo>
                                  <a:pt x="0" y="1419479"/>
                                </a:lnTo>
                                <a:lnTo>
                                  <a:pt x="38100" y="1495679"/>
                                </a:lnTo>
                                <a:lnTo>
                                  <a:pt x="69850" y="1432179"/>
                                </a:lnTo>
                                <a:lnTo>
                                  <a:pt x="76200" y="1419479"/>
                                </a:lnTo>
                                <a:close/>
                              </a:path>
                              <a:path w="113030" h="1496060">
                                <a:moveTo>
                                  <a:pt x="113030" y="412750"/>
                                </a:moveTo>
                                <a:lnTo>
                                  <a:pt x="84455" y="412750"/>
                                </a:lnTo>
                                <a:lnTo>
                                  <a:pt x="84455" y="0"/>
                                </a:lnTo>
                                <a:lnTo>
                                  <a:pt x="65405" y="0"/>
                                </a:lnTo>
                                <a:lnTo>
                                  <a:pt x="65405" y="412750"/>
                                </a:lnTo>
                                <a:lnTo>
                                  <a:pt x="36830" y="412750"/>
                                </a:lnTo>
                                <a:lnTo>
                                  <a:pt x="74930" y="488950"/>
                                </a:lnTo>
                                <a:lnTo>
                                  <a:pt x="106680" y="425450"/>
                                </a:lnTo>
                                <a:lnTo>
                                  <a:pt x="113030" y="412750"/>
                                </a:lnTo>
                                <a:close/>
                              </a:path>
                            </a:pathLst>
                          </a:custGeom>
                          <a:solidFill>
                            <a:srgbClr val="000000"/>
                          </a:solidFill>
                        </wps:spPr>
                        <wps:bodyPr wrap="square" lIns="0" tIns="0" rIns="0" bIns="0" rtlCol="0">
                          <a:noAutofit/>
                        </wps:bodyPr>
                      </wps:wsp>
                      <wps:wsp>
                        <wps:cNvPr id="37" name="Textbox 37"/>
                        <wps:cNvSpPr txBox="1"/>
                        <wps:spPr>
                          <a:xfrm>
                            <a:off x="150240" y="115443"/>
                            <a:ext cx="1314450" cy="178435"/>
                          </a:xfrm>
                          <a:prstGeom prst="rect">
                            <a:avLst/>
                          </a:prstGeom>
                        </wps:spPr>
                        <wps:txbx>
                          <w:txbxContent>
                            <w:p w14:paraId="175CEABA" w14:textId="77777777" w:rsidR="001E6EDB" w:rsidRDefault="001E6EDB" w:rsidP="001E6EDB">
                              <w:pPr>
                                <w:spacing w:line="281" w:lineRule="exact"/>
                                <w:rPr>
                                  <w:sz w:val="28"/>
                                </w:rPr>
                              </w:pPr>
                              <w:r>
                                <w:rPr>
                                  <w:color w:val="FFFFFF"/>
                                  <w:spacing w:val="-2"/>
                                  <w:sz w:val="28"/>
                                </w:rPr>
                                <w:t>Hyperacute</w:t>
                              </w:r>
                              <w:r>
                                <w:rPr>
                                  <w:color w:val="FFFFFF"/>
                                  <w:spacing w:val="2"/>
                                  <w:sz w:val="28"/>
                                </w:rPr>
                                <w:t xml:space="preserve"> </w:t>
                              </w:r>
                              <w:r>
                                <w:rPr>
                                  <w:color w:val="FFFFFF"/>
                                  <w:spacing w:val="-4"/>
                                  <w:sz w:val="28"/>
                                </w:rPr>
                                <w:t>phase</w:t>
                              </w:r>
                            </w:p>
                          </w:txbxContent>
                        </wps:txbx>
                        <wps:bodyPr wrap="square" lIns="0" tIns="0" rIns="0" bIns="0" rtlCol="0">
                          <a:noAutofit/>
                        </wps:bodyPr>
                      </wps:wsp>
                      <wps:wsp>
                        <wps:cNvPr id="38" name="Textbox 38"/>
                        <wps:cNvSpPr txBox="1"/>
                        <wps:spPr>
                          <a:xfrm>
                            <a:off x="287400" y="1092327"/>
                            <a:ext cx="1040130" cy="178435"/>
                          </a:xfrm>
                          <a:prstGeom prst="rect">
                            <a:avLst/>
                          </a:prstGeom>
                        </wps:spPr>
                        <wps:txbx>
                          <w:txbxContent>
                            <w:p w14:paraId="62A5A06F" w14:textId="77777777" w:rsidR="001E6EDB" w:rsidRDefault="001E6EDB" w:rsidP="001E6EDB">
                              <w:pPr>
                                <w:spacing w:line="281" w:lineRule="exact"/>
                                <w:rPr>
                                  <w:sz w:val="28"/>
                                </w:rPr>
                              </w:pPr>
                              <w:r>
                                <w:rPr>
                                  <w:color w:val="FFFFFF"/>
                                  <w:spacing w:val="-2"/>
                                  <w:sz w:val="28"/>
                                </w:rPr>
                                <w:t>Evolved</w:t>
                              </w:r>
                              <w:r>
                                <w:rPr>
                                  <w:color w:val="FFFFFF"/>
                                  <w:spacing w:val="-4"/>
                                  <w:sz w:val="28"/>
                                </w:rPr>
                                <w:t xml:space="preserve"> phase</w:t>
                              </w:r>
                            </w:p>
                          </w:txbxContent>
                        </wps:txbx>
                        <wps:bodyPr wrap="square" lIns="0" tIns="0" rIns="0" bIns="0" rtlCol="0">
                          <a:noAutofit/>
                        </wps:bodyPr>
                      </wps:wsp>
                      <wps:wsp>
                        <wps:cNvPr id="39" name="Textbox 39"/>
                        <wps:cNvSpPr txBox="1"/>
                        <wps:spPr>
                          <a:xfrm>
                            <a:off x="285877" y="2051304"/>
                            <a:ext cx="1035685" cy="178435"/>
                          </a:xfrm>
                          <a:prstGeom prst="rect">
                            <a:avLst/>
                          </a:prstGeom>
                        </wps:spPr>
                        <wps:txbx>
                          <w:txbxContent>
                            <w:p w14:paraId="0708AB61" w14:textId="77777777" w:rsidR="001E6EDB" w:rsidRDefault="001E6EDB" w:rsidP="001E6EDB">
                              <w:pPr>
                                <w:spacing w:line="281" w:lineRule="exact"/>
                                <w:rPr>
                                  <w:sz w:val="28"/>
                                </w:rPr>
                              </w:pPr>
                              <w:r>
                                <w:rPr>
                                  <w:color w:val="FFFFFF"/>
                                  <w:sz w:val="28"/>
                                </w:rPr>
                                <w:t>Chronic</w:t>
                              </w:r>
                              <w:r>
                                <w:rPr>
                                  <w:color w:val="FFFFFF"/>
                                  <w:spacing w:val="-13"/>
                                  <w:sz w:val="28"/>
                                </w:rPr>
                                <w:t xml:space="preserve"> </w:t>
                              </w:r>
                              <w:r>
                                <w:rPr>
                                  <w:color w:val="FFFFFF"/>
                                  <w:spacing w:val="-2"/>
                                  <w:sz w:val="28"/>
                                </w:rPr>
                                <w:t>stable</w:t>
                              </w:r>
                            </w:p>
                          </w:txbxContent>
                        </wps:txbx>
                        <wps:bodyPr wrap="square" lIns="0" tIns="0" rIns="0" bIns="0" rtlCol="0">
                          <a:noAutofit/>
                        </wps:bodyPr>
                      </wps:wsp>
                    </wpg:wgp>
                  </a:graphicData>
                </a:graphic>
              </wp:anchor>
            </w:drawing>
          </mc:Choice>
          <mc:Fallback>
            <w:pict>
              <v:group w14:anchorId="7A3575A6" id="Group 29" o:spid="_x0000_s1048" style="position:absolute;margin-left:242.5pt;margin-top:18.75pt;width:126.05pt;height:186pt;z-index:-251658240;mso-wrap-distance-left:0;mso-wrap-distance-right:0;mso-position-horizontal-relative:page" coordsize="16008,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">
                <v:shape id="Graphic 30" o:spid="_x0000_s1049" style="position:absolute;left:63;top:63;width:15881;height:4248;visibility:visible;mso-wrap-style:square;v-text-anchor:top" coordsize="1588135,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" path="m1517269,l70866,,43291,5572,20764,20764,5572,43291,,70865,,354075r5572,27556l20764,404113r22527,15149l70866,424814r1446403,l1544843,419262r22527,-15149l1582562,381631r5573,-27556l1588135,70865r-5573,-27574l1567370,20764,1544843,5572,1517269,xe" fillcolor="#4471c4" stroked="f">
                  <v:path arrowok="t"/>
                </v:shape>
                <v:shape id="Graphic 31" o:spid="_x0000_s1050" style="position:absolute;left:63;top:63;width:15881;height:4248;visibility:visible;mso-wrap-style:square;v-text-anchor:top" coordsize="1588135,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" path="m,70865l5572,43291,20764,20764,43291,5572,70866,,1517269,r27574,5572l1567370,20764r15192,22527l1588135,70865r,283210l1582562,381631r-15192,22482l1544843,419262r-27574,5552l70866,424814,43291,419262,20764,404113,5572,381631,,354075,,70865xe" filled="f" strokecolor="#172c51" strokeweight=".35275mm">
                  <v:path arrowok="t"/>
                </v:shape>
                <v:shape id="Graphic 32" o:spid="_x0000_s1051" style="position:absolute;left:254;top:9820;width:15513;height:4522;visibility:visible;mso-wrap-style:square;v-text-anchor:top" coordsize="155130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" path="m1475994,l75311,,46023,5927,22082,22082,5927,46023,,75311,,376809r5927,29287l22082,430037r23941,16155l75311,452120r1400683,l1505281,446192r23941,-16155l1545377,406096r5927,-29287l1551304,75311r-5927,-29288l1529222,22082,1505281,5927,1475994,xe" fillcolor="#4471c4" stroked="f">
                  <v:path arrowok="t"/>
                </v:shape>
                <v:shape id="Graphic 33" o:spid="_x0000_s1052" style="position:absolute;left:254;top:9820;width:15513;height:4522;visibility:visible;mso-wrap-style:square;v-text-anchor:top" coordsize="155130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" path="m,75311l5927,46023,22082,22082,46023,5927,75311,,1475994,r29287,5927l1529222,22082r16155,23941l1551304,75311r,301498l1545377,406096r-16155,23941l1505281,446192r-29287,5928l75311,452120,46023,446192,22082,430037,5927,406096,,376809,,75311xe" filled="f" strokecolor="#172c51" strokeweight=".35275mm">
                  <v:path arrowok="t"/>
                </v:shape>
                <v:shape id="Graphic 34" o:spid="_x0000_s1053" style="position:absolute;left:539;top:19406;width:14866;height:4147;visibility:visible;mso-wrap-style:square;v-text-anchor:top" coordsize="148653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" path="m1417447,l69087,,42219,5437,20256,20256,5437,42219,,69088,,345567r5437,26868l20256,394398r21963,14819l69087,414655r1348360,l1444315,409217r21963,-14819l1481097,372435r5438,-26868l1486535,69088r-5438,-26869l1466278,20256,1444315,5437,1417447,xe" fillcolor="#4471c4" stroked="f">
                  <v:path arrowok="t"/>
                </v:shape>
                <v:shape id="Graphic 35" o:spid="_x0000_s1054" style="position:absolute;left:539;top:19406;width:14866;height:4147;visibility:visible;mso-wrap-style:square;v-text-anchor:top" coordsize="148653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" path="m,69088l5437,42219,20256,20256,42219,5437,69087,,1417447,r26868,5437l1466278,20256r14819,21963l1486535,69088r,276479l1481097,372435r-14819,21963l1444315,409217r-26868,5438l69087,414655,42219,409217,20256,394398,5437,372435,,345567,,69088xe" filled="f" strokecolor="#172c51" strokeweight="1pt">
                  <v:path arrowok="t"/>
                </v:shape>
                <v:shape id="Graphic 36" o:spid="_x0000_s1055" style="position:absolute;left:7429;top:4451;width:1130;height:14960;visibility:visible;mso-wrap-style:square;v-text-anchor:top" coordsize="113030,149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" path="m76200,1419479r-28575,l47625,1015619r-19050,l28575,1419479r-28575,l38100,1495679r31750,-63500l76200,1419479xem113030,412750r-28575,l84455,,65405,r,412750l36830,412750r38100,76200l106680,425450r6350,-12700xe" fillcolor="black" stroked="f">
                  <v:path arrowok="t"/>
                </v:shape>
                <v:shape id="Textbox 37" o:spid="_x0000_s1056" type="#_x0000_t202" style="position:absolute;left:1502;top:1154;width:1314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75CEABA" w14:textId="77777777" w:rsidR="001E6EDB" w:rsidRDefault="001E6EDB" w:rsidP="001E6EDB">
                        <w:pPr>
                          <w:spacing w:line="281" w:lineRule="exact"/>
                          <w:rPr>
                            <w:sz w:val="28"/>
                          </w:rPr>
                        </w:pPr>
                        <w:r>
                          <w:rPr>
                            <w:color w:val="FFFFFF"/>
                            <w:spacing w:val="-2"/>
                            <w:sz w:val="28"/>
                          </w:rPr>
                          <w:t>Hyperacute</w:t>
                        </w:r>
                        <w:r>
                          <w:rPr>
                            <w:color w:val="FFFFFF"/>
                            <w:spacing w:val="2"/>
                            <w:sz w:val="28"/>
                          </w:rPr>
                          <w:t xml:space="preserve"> </w:t>
                        </w:r>
                        <w:r>
                          <w:rPr>
                            <w:color w:val="FFFFFF"/>
                            <w:spacing w:val="-4"/>
                            <w:sz w:val="28"/>
                          </w:rPr>
                          <w:t>phase</w:t>
                        </w:r>
                      </w:p>
                    </w:txbxContent>
                  </v:textbox>
                </v:shape>
                <v:shape id="Textbox 38" o:spid="_x0000_s1057" type="#_x0000_t202" style="position:absolute;left:2874;top:10923;width:1040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2A5A06F" w14:textId="77777777" w:rsidR="001E6EDB" w:rsidRDefault="001E6EDB" w:rsidP="001E6EDB">
                        <w:pPr>
                          <w:spacing w:line="281" w:lineRule="exact"/>
                          <w:rPr>
                            <w:sz w:val="28"/>
                          </w:rPr>
                        </w:pPr>
                        <w:r>
                          <w:rPr>
                            <w:color w:val="FFFFFF"/>
                            <w:spacing w:val="-2"/>
                            <w:sz w:val="28"/>
                          </w:rPr>
                          <w:t>Evolved</w:t>
                        </w:r>
                        <w:r>
                          <w:rPr>
                            <w:color w:val="FFFFFF"/>
                            <w:spacing w:val="-4"/>
                            <w:sz w:val="28"/>
                          </w:rPr>
                          <w:t xml:space="preserve"> phase</w:t>
                        </w:r>
                      </w:p>
                    </w:txbxContent>
                  </v:textbox>
                </v:shape>
                <v:shape id="Textbox 39" o:spid="_x0000_s1058" type="#_x0000_t202" style="position:absolute;left:2858;top:20513;width:1035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708AB61" w14:textId="77777777" w:rsidR="001E6EDB" w:rsidRDefault="001E6EDB" w:rsidP="001E6EDB">
                        <w:pPr>
                          <w:spacing w:line="281" w:lineRule="exact"/>
                          <w:rPr>
                            <w:sz w:val="28"/>
                          </w:rPr>
                        </w:pPr>
                        <w:r>
                          <w:rPr>
                            <w:color w:val="FFFFFF"/>
                            <w:sz w:val="28"/>
                          </w:rPr>
                          <w:t>Chronic</w:t>
                        </w:r>
                        <w:r>
                          <w:rPr>
                            <w:color w:val="FFFFFF"/>
                            <w:spacing w:val="-13"/>
                            <w:sz w:val="28"/>
                          </w:rPr>
                          <w:t xml:space="preserve"> </w:t>
                        </w:r>
                        <w:r>
                          <w:rPr>
                            <w:color w:val="FFFFFF"/>
                            <w:spacing w:val="-2"/>
                            <w:sz w:val="28"/>
                          </w:rPr>
                          <w:t>stable</w:t>
                        </w:r>
                      </w:p>
                    </w:txbxContent>
                  </v:textbox>
                </v:shape>
                <w10:wrap type="topAndBottom" anchorx="page"/>
              </v:group>
            </w:pict>
          </mc:Fallback>
        </mc:AlternateContent>
      </w:r>
    </w:p>
    <w:p w14:paraId="2B43C561" w14:textId="77777777" w:rsidR="001E6EDB" w:rsidRDefault="001E6EDB" w:rsidP="001E6EDB">
      <w:pPr>
        <w:spacing w:before="324"/>
        <w:ind w:left="500"/>
        <w:rPr>
          <w:rFonts w:ascii="Times New Roman" w:hAnsi="Times New Roman" w:cs="Times New Roman"/>
          <w:b/>
          <w:sz w:val="28"/>
        </w:rPr>
      </w:pPr>
      <w:r>
        <w:rPr>
          <w:rFonts w:ascii="Times New Roman" w:hAnsi="Times New Roman" w:cs="Times New Roman"/>
          <w:b/>
          <w:sz w:val="28"/>
        </w:rPr>
        <w:t>Hyperacute</w:t>
      </w:r>
      <w:r>
        <w:rPr>
          <w:rFonts w:ascii="Times New Roman" w:hAnsi="Times New Roman" w:cs="Times New Roman"/>
          <w:b/>
          <w:spacing w:val="-12"/>
          <w:sz w:val="28"/>
        </w:rPr>
        <w:t xml:space="preserve"> </w:t>
      </w:r>
      <w:r>
        <w:rPr>
          <w:rFonts w:ascii="Times New Roman" w:hAnsi="Times New Roman" w:cs="Times New Roman"/>
          <w:b/>
          <w:sz w:val="28"/>
        </w:rPr>
        <w:t>Phase-</w:t>
      </w:r>
      <w:r>
        <w:rPr>
          <w:rFonts w:ascii="Times New Roman" w:hAnsi="Times New Roman" w:cs="Times New Roman"/>
          <w:b/>
          <w:spacing w:val="-13"/>
          <w:sz w:val="28"/>
        </w:rPr>
        <w:t xml:space="preserve"> </w:t>
      </w:r>
      <w:r>
        <w:rPr>
          <w:rFonts w:ascii="Times New Roman" w:hAnsi="Times New Roman" w:cs="Times New Roman"/>
          <w:b/>
          <w:sz w:val="28"/>
        </w:rPr>
        <w:t>Critical</w:t>
      </w:r>
      <w:r>
        <w:rPr>
          <w:rFonts w:ascii="Times New Roman" w:hAnsi="Times New Roman" w:cs="Times New Roman"/>
          <w:b/>
          <w:spacing w:val="-12"/>
          <w:sz w:val="28"/>
        </w:rPr>
        <w:t xml:space="preserve"> </w:t>
      </w:r>
      <w:r>
        <w:rPr>
          <w:rFonts w:ascii="Times New Roman" w:hAnsi="Times New Roman" w:cs="Times New Roman"/>
          <w:b/>
          <w:sz w:val="28"/>
        </w:rPr>
        <w:t>and</w:t>
      </w:r>
      <w:r>
        <w:rPr>
          <w:rFonts w:ascii="Times New Roman" w:hAnsi="Times New Roman" w:cs="Times New Roman"/>
          <w:b/>
          <w:spacing w:val="-12"/>
          <w:sz w:val="28"/>
        </w:rPr>
        <w:t xml:space="preserve"> </w:t>
      </w:r>
      <w:r>
        <w:rPr>
          <w:rFonts w:ascii="Times New Roman" w:hAnsi="Times New Roman" w:cs="Times New Roman"/>
          <w:b/>
          <w:sz w:val="28"/>
        </w:rPr>
        <w:t>Vulnerable</w:t>
      </w:r>
      <w:r>
        <w:rPr>
          <w:rFonts w:ascii="Times New Roman" w:hAnsi="Times New Roman" w:cs="Times New Roman"/>
          <w:b/>
          <w:spacing w:val="-12"/>
          <w:sz w:val="28"/>
        </w:rPr>
        <w:t xml:space="preserve"> </w:t>
      </w:r>
      <w:r>
        <w:rPr>
          <w:rFonts w:ascii="Times New Roman" w:hAnsi="Times New Roman" w:cs="Times New Roman"/>
          <w:b/>
          <w:spacing w:val="-2"/>
          <w:sz w:val="28"/>
        </w:rPr>
        <w:t>phase</w:t>
      </w:r>
    </w:p>
    <w:p w14:paraId="61F7DDF9" w14:textId="77777777" w:rsidR="001E6EDB" w:rsidRDefault="001E6EDB" w:rsidP="001E6EDB">
      <w:pPr>
        <w:pStyle w:val="BodyText"/>
        <w:spacing w:before="188"/>
        <w:ind w:left="500"/>
        <w:rPr>
          <w:rFonts w:ascii="Times New Roman" w:hAnsi="Times New Roman" w:cs="Times New Roman"/>
        </w:rPr>
      </w:pPr>
      <w:r>
        <w:rPr>
          <w:rFonts w:ascii="Times New Roman" w:hAnsi="Times New Roman" w:cs="Times New Roman"/>
        </w:rPr>
        <w:t>It</w:t>
      </w:r>
      <w:r>
        <w:rPr>
          <w:rFonts w:ascii="Times New Roman" w:hAnsi="Times New Roman" w:cs="Times New Roman"/>
          <w:spacing w:val="-7"/>
        </w:rPr>
        <w:t xml:space="preserve"> </w:t>
      </w:r>
      <w:r>
        <w:rPr>
          <w:rFonts w:ascii="Times New Roman" w:hAnsi="Times New Roman" w:cs="Times New Roman"/>
        </w:rPr>
        <w:t>is</w:t>
      </w:r>
      <w:r>
        <w:rPr>
          <w:rFonts w:ascii="Times New Roman" w:hAnsi="Times New Roman" w:cs="Times New Roman"/>
          <w:spacing w:val="-5"/>
        </w:rPr>
        <w:t xml:space="preserve"> </w:t>
      </w:r>
      <w:proofErr w:type="spellStart"/>
      <w:r>
        <w:rPr>
          <w:rFonts w:ascii="Times New Roman" w:hAnsi="Times New Roman" w:cs="Times New Roman"/>
        </w:rPr>
        <w:t>characterised</w:t>
      </w:r>
      <w:proofErr w:type="spellEnd"/>
      <w:r>
        <w:rPr>
          <w:rFonts w:ascii="Times New Roman" w:hAnsi="Times New Roman" w:cs="Times New Roman"/>
          <w:spacing w:val="-5"/>
        </w:rPr>
        <w:t xml:space="preserve"> </w:t>
      </w:r>
      <w:r>
        <w:rPr>
          <w:rFonts w:ascii="Times New Roman" w:hAnsi="Times New Roman" w:cs="Times New Roman"/>
        </w:rPr>
        <w:t>by</w:t>
      </w:r>
      <w:r>
        <w:rPr>
          <w:rFonts w:ascii="Times New Roman" w:hAnsi="Times New Roman" w:cs="Times New Roman"/>
          <w:spacing w:val="-6"/>
        </w:rPr>
        <w:t xml:space="preserve"> </w:t>
      </w:r>
      <w:r>
        <w:rPr>
          <w:rFonts w:ascii="Times New Roman" w:hAnsi="Times New Roman" w:cs="Times New Roman"/>
        </w:rPr>
        <w:t>tall</w:t>
      </w:r>
      <w:r>
        <w:rPr>
          <w:rFonts w:ascii="Times New Roman" w:hAnsi="Times New Roman" w:cs="Times New Roman"/>
          <w:spacing w:val="-9"/>
        </w:rPr>
        <w:t xml:space="preserve"> </w:t>
      </w:r>
      <w:r>
        <w:rPr>
          <w:rFonts w:ascii="Times New Roman" w:hAnsi="Times New Roman" w:cs="Times New Roman"/>
        </w:rPr>
        <w:t>symmetrical,</w:t>
      </w:r>
      <w:r>
        <w:rPr>
          <w:rFonts w:ascii="Times New Roman" w:hAnsi="Times New Roman" w:cs="Times New Roman"/>
          <w:spacing w:val="-4"/>
        </w:rPr>
        <w:t xml:space="preserve"> </w:t>
      </w:r>
      <w:r>
        <w:rPr>
          <w:rFonts w:ascii="Times New Roman" w:hAnsi="Times New Roman" w:cs="Times New Roman"/>
        </w:rPr>
        <w:t>peaked,</w:t>
      </w:r>
      <w:r>
        <w:rPr>
          <w:rFonts w:ascii="Times New Roman" w:hAnsi="Times New Roman" w:cs="Times New Roman"/>
          <w:spacing w:val="-6"/>
        </w:rPr>
        <w:t xml:space="preserve"> </w:t>
      </w:r>
      <w:r>
        <w:rPr>
          <w:rFonts w:ascii="Times New Roman" w:hAnsi="Times New Roman" w:cs="Times New Roman"/>
        </w:rPr>
        <w:t>and</w:t>
      </w:r>
      <w:r>
        <w:rPr>
          <w:rFonts w:ascii="Times New Roman" w:hAnsi="Times New Roman" w:cs="Times New Roman"/>
          <w:spacing w:val="-5"/>
        </w:rPr>
        <w:t xml:space="preserve"> </w:t>
      </w:r>
      <w:r>
        <w:rPr>
          <w:rFonts w:ascii="Times New Roman" w:hAnsi="Times New Roman" w:cs="Times New Roman"/>
        </w:rPr>
        <w:t>widened</w:t>
      </w:r>
      <w:r>
        <w:rPr>
          <w:rFonts w:ascii="Times New Roman" w:hAnsi="Times New Roman" w:cs="Times New Roman"/>
          <w:spacing w:val="-6"/>
        </w:rPr>
        <w:t xml:space="preserve"> </w:t>
      </w:r>
      <w:r>
        <w:rPr>
          <w:rFonts w:ascii="Times New Roman" w:hAnsi="Times New Roman" w:cs="Times New Roman"/>
        </w:rPr>
        <w:t>T</w:t>
      </w:r>
      <w:r>
        <w:rPr>
          <w:rFonts w:ascii="Times New Roman" w:hAnsi="Times New Roman" w:cs="Times New Roman"/>
          <w:spacing w:val="-5"/>
        </w:rPr>
        <w:t xml:space="preserve"> </w:t>
      </w:r>
      <w:r>
        <w:rPr>
          <w:rFonts w:ascii="Times New Roman" w:hAnsi="Times New Roman" w:cs="Times New Roman"/>
        </w:rPr>
        <w:t>waves</w:t>
      </w:r>
      <w:r>
        <w:rPr>
          <w:rFonts w:ascii="Times New Roman" w:hAnsi="Times New Roman" w:cs="Times New Roman"/>
          <w:spacing w:val="-2"/>
        </w:rPr>
        <w:t xml:space="preserve"> </w:t>
      </w:r>
      <w:r>
        <w:rPr>
          <w:rFonts w:ascii="Times New Roman" w:hAnsi="Times New Roman" w:cs="Times New Roman"/>
        </w:rPr>
        <w:t>along</w:t>
      </w:r>
      <w:r>
        <w:rPr>
          <w:rFonts w:ascii="Times New Roman" w:hAnsi="Times New Roman" w:cs="Times New Roman"/>
          <w:spacing w:val="-7"/>
        </w:rPr>
        <w:t xml:space="preserve"> </w:t>
      </w:r>
      <w:r>
        <w:rPr>
          <w:rFonts w:ascii="Times New Roman" w:hAnsi="Times New Roman" w:cs="Times New Roman"/>
        </w:rPr>
        <w:t>with</w:t>
      </w:r>
      <w:r>
        <w:rPr>
          <w:rFonts w:ascii="Times New Roman" w:hAnsi="Times New Roman" w:cs="Times New Roman"/>
          <w:spacing w:val="-4"/>
        </w:rPr>
        <w:t xml:space="preserve"> slop</w:t>
      </w:r>
    </w:p>
    <w:p w14:paraId="7D0B7B16" w14:textId="77777777" w:rsidR="001E6EDB" w:rsidRDefault="001E6EDB" w:rsidP="001E6EDB">
      <w:pPr>
        <w:pStyle w:val="BodyText"/>
        <w:spacing w:before="21" w:line="259" w:lineRule="auto"/>
        <w:ind w:left="500"/>
        <w:rPr>
          <w:rFonts w:ascii="Times New Roman" w:hAnsi="Times New Roman" w:cs="Times New Roman"/>
        </w:rPr>
      </w:pPr>
      <w:r>
        <w:rPr>
          <w:rFonts w:ascii="Times New Roman" w:hAnsi="Times New Roman" w:cs="Times New Roman"/>
        </w:rPr>
        <w:t>elevation</w:t>
      </w:r>
      <w:r>
        <w:rPr>
          <w:rFonts w:ascii="Times New Roman" w:hAnsi="Times New Roman" w:cs="Times New Roman"/>
          <w:spacing w:val="-8"/>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ST</w:t>
      </w:r>
      <w:r>
        <w:rPr>
          <w:rFonts w:ascii="Times New Roman" w:hAnsi="Times New Roman" w:cs="Times New Roman"/>
          <w:spacing w:val="-6"/>
        </w:rPr>
        <w:t xml:space="preserve"> </w:t>
      </w:r>
      <w:r>
        <w:rPr>
          <w:rFonts w:ascii="Times New Roman" w:hAnsi="Times New Roman" w:cs="Times New Roman"/>
        </w:rPr>
        <w:t>segment,</w:t>
      </w:r>
      <w:r>
        <w:rPr>
          <w:rFonts w:ascii="Times New Roman" w:hAnsi="Times New Roman" w:cs="Times New Roman"/>
          <w:spacing w:val="-9"/>
        </w:rPr>
        <w:t xml:space="preserve"> </w:t>
      </w:r>
      <w:r>
        <w:rPr>
          <w:rFonts w:ascii="Times New Roman" w:hAnsi="Times New Roman" w:cs="Times New Roman"/>
        </w:rPr>
        <w:t>increased</w:t>
      </w:r>
      <w:r>
        <w:rPr>
          <w:rFonts w:ascii="Times New Roman" w:hAnsi="Times New Roman" w:cs="Times New Roman"/>
          <w:spacing w:val="-6"/>
        </w:rPr>
        <w:t xml:space="preserve"> </w:t>
      </w:r>
      <w:r>
        <w:rPr>
          <w:rFonts w:ascii="Times New Roman" w:hAnsi="Times New Roman" w:cs="Times New Roman"/>
        </w:rPr>
        <w:t>amplitude</w:t>
      </w:r>
      <w:r>
        <w:rPr>
          <w:rFonts w:ascii="Times New Roman" w:hAnsi="Times New Roman" w:cs="Times New Roman"/>
          <w:spacing w:val="-9"/>
        </w:rPr>
        <w:t xml:space="preserve"> </w:t>
      </w:r>
      <w:r>
        <w:rPr>
          <w:rFonts w:ascii="Times New Roman" w:hAnsi="Times New Roman" w:cs="Times New Roman"/>
        </w:rPr>
        <w:t>of</w:t>
      </w:r>
      <w:r>
        <w:rPr>
          <w:rFonts w:ascii="Times New Roman" w:hAnsi="Times New Roman" w:cs="Times New Roman"/>
          <w:spacing w:val="-6"/>
        </w:rPr>
        <w:t xml:space="preserve"> </w:t>
      </w:r>
      <w:r>
        <w:rPr>
          <w:rFonts w:ascii="Times New Roman" w:hAnsi="Times New Roman" w:cs="Times New Roman"/>
        </w:rPr>
        <w:t>R</w:t>
      </w:r>
      <w:r>
        <w:rPr>
          <w:rFonts w:ascii="Times New Roman" w:hAnsi="Times New Roman" w:cs="Times New Roman"/>
          <w:spacing w:val="-10"/>
        </w:rPr>
        <w:t xml:space="preserve"> </w:t>
      </w:r>
      <w:r>
        <w:rPr>
          <w:rFonts w:ascii="Times New Roman" w:hAnsi="Times New Roman" w:cs="Times New Roman"/>
        </w:rPr>
        <w:t>wave</w:t>
      </w:r>
      <w:r>
        <w:rPr>
          <w:rFonts w:ascii="Times New Roman" w:hAnsi="Times New Roman" w:cs="Times New Roman"/>
          <w:spacing w:val="-3"/>
        </w:rPr>
        <w:t xml:space="preserve"> </w:t>
      </w:r>
      <w:r>
        <w:rPr>
          <w:rFonts w:ascii="Times New Roman" w:hAnsi="Times New Roman" w:cs="Times New Roman"/>
        </w:rPr>
        <w:t>and</w:t>
      </w:r>
      <w:r>
        <w:rPr>
          <w:rFonts w:ascii="Times New Roman" w:hAnsi="Times New Roman" w:cs="Times New Roman"/>
          <w:spacing w:val="-8"/>
        </w:rPr>
        <w:t xml:space="preserve"> </w:t>
      </w:r>
      <w:r>
        <w:rPr>
          <w:rFonts w:ascii="Times New Roman" w:hAnsi="Times New Roman" w:cs="Times New Roman"/>
        </w:rPr>
        <w:t>increased</w:t>
      </w:r>
      <w:r>
        <w:rPr>
          <w:rFonts w:ascii="Times New Roman" w:hAnsi="Times New Roman" w:cs="Times New Roman"/>
          <w:spacing w:val="-8"/>
        </w:rPr>
        <w:t xml:space="preserve"> </w:t>
      </w:r>
      <w:r>
        <w:rPr>
          <w:rFonts w:ascii="Times New Roman" w:hAnsi="Times New Roman" w:cs="Times New Roman"/>
        </w:rPr>
        <w:t>ventricular</w:t>
      </w:r>
      <w:r>
        <w:rPr>
          <w:rFonts w:ascii="Times New Roman" w:hAnsi="Times New Roman" w:cs="Times New Roman"/>
          <w:spacing w:val="-6"/>
        </w:rPr>
        <w:t xml:space="preserve"> </w:t>
      </w:r>
      <w:r>
        <w:rPr>
          <w:rFonts w:ascii="Times New Roman" w:hAnsi="Times New Roman" w:cs="Times New Roman"/>
        </w:rPr>
        <w:t xml:space="preserve">activation </w:t>
      </w:r>
      <w:r>
        <w:rPr>
          <w:rFonts w:ascii="Times New Roman" w:hAnsi="Times New Roman" w:cs="Times New Roman"/>
          <w:spacing w:val="-2"/>
        </w:rPr>
        <w:t>time.</w:t>
      </w:r>
    </w:p>
    <w:p w14:paraId="3C7DEED5" w14:textId="77777777" w:rsidR="001E6EDB" w:rsidRDefault="001E6EDB" w:rsidP="001E6EDB">
      <w:pPr>
        <w:pStyle w:val="BodyText"/>
        <w:spacing w:before="160"/>
        <w:ind w:left="500"/>
        <w:rPr>
          <w:rFonts w:ascii="Times New Roman" w:hAnsi="Times New Roman" w:cs="Times New Roman"/>
        </w:rPr>
      </w:pPr>
      <w:r>
        <w:rPr>
          <w:rFonts w:ascii="Times New Roman" w:hAnsi="Times New Roman" w:cs="Times New Roman"/>
          <w:b/>
        </w:rPr>
        <w:t>T</w:t>
      </w:r>
      <w:r>
        <w:rPr>
          <w:rFonts w:ascii="Times New Roman" w:hAnsi="Times New Roman" w:cs="Times New Roman"/>
          <w:b/>
          <w:spacing w:val="-5"/>
        </w:rPr>
        <w:t xml:space="preserve"> </w:t>
      </w:r>
      <w:r>
        <w:rPr>
          <w:rFonts w:ascii="Times New Roman" w:hAnsi="Times New Roman" w:cs="Times New Roman"/>
          <w:b/>
        </w:rPr>
        <w:t>Waves</w:t>
      </w:r>
      <w:r>
        <w:rPr>
          <w:rFonts w:ascii="Times New Roman" w:hAnsi="Times New Roman" w:cs="Times New Roman"/>
          <w:b/>
          <w:spacing w:val="-3"/>
        </w:rPr>
        <w:t xml:space="preserve"> </w:t>
      </w:r>
      <w:r>
        <w:rPr>
          <w:rFonts w:ascii="Times New Roman" w:hAnsi="Times New Roman" w:cs="Times New Roman"/>
        </w:rPr>
        <w:t>-</w:t>
      </w:r>
      <w:r>
        <w:rPr>
          <w:rFonts w:ascii="Times New Roman" w:hAnsi="Times New Roman" w:cs="Times New Roman"/>
          <w:spacing w:val="-5"/>
        </w:rPr>
        <w:t xml:space="preserve"> </w:t>
      </w:r>
      <w:r>
        <w:rPr>
          <w:rFonts w:ascii="Times New Roman" w:hAnsi="Times New Roman" w:cs="Times New Roman"/>
        </w:rPr>
        <w:t>T</w:t>
      </w:r>
      <w:r>
        <w:rPr>
          <w:rFonts w:ascii="Times New Roman" w:hAnsi="Times New Roman" w:cs="Times New Roman"/>
          <w:spacing w:val="-3"/>
        </w:rPr>
        <w:t xml:space="preserve"> </w:t>
      </w:r>
      <w:r>
        <w:rPr>
          <w:rFonts w:ascii="Times New Roman" w:hAnsi="Times New Roman" w:cs="Times New Roman"/>
        </w:rPr>
        <w:t>waves</w:t>
      </w:r>
      <w:r>
        <w:rPr>
          <w:rFonts w:ascii="Times New Roman" w:hAnsi="Times New Roman" w:cs="Times New Roman"/>
          <w:spacing w:val="-4"/>
        </w:rPr>
        <w:t xml:space="preserve"> </w:t>
      </w:r>
      <w:r>
        <w:rPr>
          <w:rFonts w:ascii="Times New Roman" w:hAnsi="Times New Roman" w:cs="Times New Roman"/>
        </w:rPr>
        <w:t>&gt;/=</w:t>
      </w:r>
      <w:r>
        <w:rPr>
          <w:rFonts w:ascii="Times New Roman" w:hAnsi="Times New Roman" w:cs="Times New Roman"/>
          <w:spacing w:val="-3"/>
        </w:rPr>
        <w:t xml:space="preserve"> </w:t>
      </w:r>
      <w:r>
        <w:rPr>
          <w:rFonts w:ascii="Times New Roman" w:hAnsi="Times New Roman" w:cs="Times New Roman"/>
        </w:rPr>
        <w:t>5</w:t>
      </w:r>
      <w:r>
        <w:rPr>
          <w:rFonts w:ascii="Times New Roman" w:hAnsi="Times New Roman" w:cs="Times New Roman"/>
          <w:spacing w:val="-8"/>
        </w:rPr>
        <w:t xml:space="preserve"> </w:t>
      </w:r>
      <w:r>
        <w:rPr>
          <w:rFonts w:ascii="Times New Roman" w:hAnsi="Times New Roman" w:cs="Times New Roman"/>
        </w:rPr>
        <w:t>mm</w:t>
      </w:r>
      <w:r>
        <w:rPr>
          <w:rFonts w:ascii="Times New Roman" w:hAnsi="Times New Roman" w:cs="Times New Roman"/>
          <w:spacing w:val="-2"/>
        </w:rPr>
        <w:t xml:space="preserve"> </w:t>
      </w: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limb</w:t>
      </w:r>
      <w:r>
        <w:rPr>
          <w:rFonts w:ascii="Times New Roman" w:hAnsi="Times New Roman" w:cs="Times New Roman"/>
          <w:spacing w:val="-5"/>
        </w:rPr>
        <w:t xml:space="preserve"> </w:t>
      </w:r>
      <w:r>
        <w:rPr>
          <w:rFonts w:ascii="Times New Roman" w:hAnsi="Times New Roman" w:cs="Times New Roman"/>
        </w:rPr>
        <w:t>leads,</w:t>
      </w:r>
      <w:r>
        <w:rPr>
          <w:rFonts w:ascii="Times New Roman" w:hAnsi="Times New Roman" w:cs="Times New Roman"/>
          <w:spacing w:val="-6"/>
        </w:rPr>
        <w:t xml:space="preserve"> </w:t>
      </w:r>
      <w:r>
        <w:rPr>
          <w:rFonts w:ascii="Times New Roman" w:hAnsi="Times New Roman" w:cs="Times New Roman"/>
        </w:rPr>
        <w:t>&gt;/=10mm</w:t>
      </w:r>
      <w:r>
        <w:rPr>
          <w:rFonts w:ascii="Times New Roman" w:hAnsi="Times New Roman" w:cs="Times New Roman"/>
          <w:spacing w:val="-3"/>
        </w:rPr>
        <w:t xml:space="preserve"> </w:t>
      </w: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precordial</w:t>
      </w:r>
      <w:r>
        <w:rPr>
          <w:rFonts w:ascii="Times New Roman" w:hAnsi="Times New Roman" w:cs="Times New Roman"/>
          <w:spacing w:val="-2"/>
        </w:rPr>
        <w:t xml:space="preserve"> leads.</w:t>
      </w:r>
    </w:p>
    <w:p w14:paraId="46403453" w14:textId="77777777" w:rsidR="001E6EDB" w:rsidRDefault="001E6EDB" w:rsidP="001E6EDB">
      <w:pPr>
        <w:spacing w:before="185"/>
        <w:ind w:left="500"/>
        <w:rPr>
          <w:rFonts w:ascii="Times New Roman" w:hAnsi="Times New Roman" w:cs="Times New Roman"/>
          <w:sz w:val="24"/>
        </w:rPr>
      </w:pPr>
      <w:r>
        <w:rPr>
          <w:rFonts w:ascii="Times New Roman" w:hAnsi="Times New Roman" w:cs="Times New Roman"/>
          <w:b/>
          <w:sz w:val="24"/>
        </w:rPr>
        <w:t>ST</w:t>
      </w:r>
      <w:r>
        <w:rPr>
          <w:rFonts w:ascii="Times New Roman" w:hAnsi="Times New Roman" w:cs="Times New Roman"/>
          <w:b/>
          <w:spacing w:val="-3"/>
          <w:sz w:val="24"/>
        </w:rPr>
        <w:t xml:space="preserve"> </w:t>
      </w:r>
      <w:r>
        <w:rPr>
          <w:rFonts w:ascii="Times New Roman" w:hAnsi="Times New Roman" w:cs="Times New Roman"/>
          <w:b/>
          <w:sz w:val="24"/>
        </w:rPr>
        <w:t>segment</w:t>
      </w:r>
      <w:r>
        <w:rPr>
          <w:rFonts w:ascii="Times New Roman" w:hAnsi="Times New Roman" w:cs="Times New Roman"/>
          <w:b/>
          <w:spacing w:val="-3"/>
          <w:sz w:val="24"/>
        </w:rPr>
        <w:t xml:space="preserve"> </w:t>
      </w:r>
      <w:r>
        <w:rPr>
          <w:rFonts w:ascii="Times New Roman" w:hAnsi="Times New Roman" w:cs="Times New Roman"/>
          <w:b/>
          <w:sz w:val="24"/>
        </w:rPr>
        <w:t>-</w:t>
      </w:r>
      <w:r>
        <w:rPr>
          <w:rFonts w:ascii="Times New Roman" w:hAnsi="Times New Roman" w:cs="Times New Roman"/>
          <w:b/>
          <w:spacing w:val="-4"/>
          <w:sz w:val="24"/>
        </w:rPr>
        <w:t xml:space="preserve"> </w:t>
      </w:r>
      <w:r>
        <w:rPr>
          <w:rFonts w:ascii="Times New Roman" w:hAnsi="Times New Roman" w:cs="Times New Roman"/>
          <w:sz w:val="24"/>
        </w:rPr>
        <w:t>Slop</w:t>
      </w:r>
      <w:r>
        <w:rPr>
          <w:rFonts w:ascii="Times New Roman" w:hAnsi="Times New Roman" w:cs="Times New Roman"/>
          <w:spacing w:val="-3"/>
          <w:sz w:val="24"/>
        </w:rPr>
        <w:t xml:space="preserve"> </w:t>
      </w:r>
      <w:r>
        <w:rPr>
          <w:rFonts w:ascii="Times New Roman" w:hAnsi="Times New Roman" w:cs="Times New Roman"/>
          <w:sz w:val="24"/>
        </w:rPr>
        <w:t>elevation</w:t>
      </w:r>
      <w:r>
        <w:rPr>
          <w:rFonts w:ascii="Times New Roman" w:hAnsi="Times New Roman" w:cs="Times New Roman"/>
          <w:spacing w:val="-3"/>
          <w:sz w:val="24"/>
        </w:rPr>
        <w:t xml:space="preserve"> </w:t>
      </w:r>
      <w:r>
        <w:rPr>
          <w:rFonts w:ascii="Times New Roman" w:hAnsi="Times New Roman" w:cs="Times New Roman"/>
          <w:sz w:val="24"/>
        </w:rPr>
        <w:t>of</w:t>
      </w:r>
      <w:r>
        <w:rPr>
          <w:rFonts w:ascii="Times New Roman" w:hAnsi="Times New Roman" w:cs="Times New Roman"/>
          <w:spacing w:val="-3"/>
          <w:sz w:val="24"/>
        </w:rPr>
        <w:t xml:space="preserve"> </w:t>
      </w:r>
      <w:r>
        <w:rPr>
          <w:rFonts w:ascii="Times New Roman" w:hAnsi="Times New Roman" w:cs="Times New Roman"/>
          <w:sz w:val="24"/>
        </w:rPr>
        <w:t>ST</w:t>
      </w:r>
      <w:r>
        <w:rPr>
          <w:rFonts w:ascii="Times New Roman" w:hAnsi="Times New Roman" w:cs="Times New Roman"/>
          <w:spacing w:val="-6"/>
          <w:sz w:val="24"/>
        </w:rPr>
        <w:t xml:space="preserve"> </w:t>
      </w:r>
      <w:r>
        <w:rPr>
          <w:rFonts w:ascii="Times New Roman" w:hAnsi="Times New Roman" w:cs="Times New Roman"/>
          <w:sz w:val="24"/>
        </w:rPr>
        <w:t>segment</w:t>
      </w:r>
      <w:r>
        <w:rPr>
          <w:rFonts w:ascii="Times New Roman" w:hAnsi="Times New Roman" w:cs="Times New Roman"/>
          <w:spacing w:val="-3"/>
          <w:sz w:val="24"/>
        </w:rPr>
        <w:t xml:space="preserve"> </w:t>
      </w:r>
      <w:r>
        <w:rPr>
          <w:rFonts w:ascii="Times New Roman" w:hAnsi="Times New Roman" w:cs="Times New Roman"/>
          <w:sz w:val="24"/>
        </w:rPr>
        <w:t>is</w:t>
      </w:r>
      <w:r>
        <w:rPr>
          <w:rFonts w:ascii="Times New Roman" w:hAnsi="Times New Roman" w:cs="Times New Roman"/>
          <w:spacing w:val="-6"/>
          <w:sz w:val="24"/>
        </w:rPr>
        <w:t xml:space="preserve"> </w:t>
      </w:r>
      <w:r>
        <w:rPr>
          <w:rFonts w:ascii="Times New Roman" w:hAnsi="Times New Roman" w:cs="Times New Roman"/>
          <w:spacing w:val="-2"/>
          <w:sz w:val="24"/>
        </w:rPr>
        <w:t>seen.</w:t>
      </w:r>
    </w:p>
    <w:p w14:paraId="282430EA" w14:textId="77777777" w:rsidR="001E6EDB" w:rsidRDefault="001E6EDB" w:rsidP="001E6EDB">
      <w:pPr>
        <w:spacing w:before="182"/>
        <w:ind w:left="500"/>
        <w:rPr>
          <w:rFonts w:ascii="Times New Roman" w:hAnsi="Times New Roman" w:cs="Times New Roman"/>
          <w:b/>
          <w:sz w:val="24"/>
        </w:rPr>
      </w:pPr>
      <w:r>
        <w:rPr>
          <w:rFonts w:ascii="Times New Roman" w:hAnsi="Times New Roman" w:cs="Times New Roman"/>
          <w:b/>
          <w:sz w:val="24"/>
        </w:rPr>
        <w:t>In</w:t>
      </w:r>
      <w:r>
        <w:rPr>
          <w:rFonts w:ascii="Times New Roman" w:hAnsi="Times New Roman" w:cs="Times New Roman"/>
          <w:b/>
          <w:spacing w:val="-4"/>
          <w:sz w:val="24"/>
        </w:rPr>
        <w:t xml:space="preserve"> </w:t>
      </w:r>
      <w:r>
        <w:rPr>
          <w:rFonts w:ascii="Times New Roman" w:hAnsi="Times New Roman" w:cs="Times New Roman"/>
          <w:b/>
          <w:sz w:val="24"/>
        </w:rPr>
        <w:t>the</w:t>
      </w:r>
      <w:r>
        <w:rPr>
          <w:rFonts w:ascii="Times New Roman" w:hAnsi="Times New Roman" w:cs="Times New Roman"/>
          <w:b/>
          <w:spacing w:val="-3"/>
          <w:sz w:val="24"/>
        </w:rPr>
        <w:t xml:space="preserve"> </w:t>
      </w:r>
      <w:r>
        <w:rPr>
          <w:rFonts w:ascii="Times New Roman" w:hAnsi="Times New Roman" w:cs="Times New Roman"/>
          <w:b/>
          <w:sz w:val="24"/>
        </w:rPr>
        <w:t>absence</w:t>
      </w:r>
      <w:r>
        <w:rPr>
          <w:rFonts w:ascii="Times New Roman" w:hAnsi="Times New Roman" w:cs="Times New Roman"/>
          <w:b/>
          <w:spacing w:val="-3"/>
          <w:sz w:val="24"/>
        </w:rPr>
        <w:t xml:space="preserve"> </w:t>
      </w:r>
      <w:r>
        <w:rPr>
          <w:rFonts w:ascii="Times New Roman" w:hAnsi="Times New Roman" w:cs="Times New Roman"/>
          <w:b/>
          <w:sz w:val="24"/>
        </w:rPr>
        <w:t>of</w:t>
      </w:r>
      <w:r>
        <w:rPr>
          <w:rFonts w:ascii="Times New Roman" w:hAnsi="Times New Roman" w:cs="Times New Roman"/>
          <w:b/>
          <w:spacing w:val="-1"/>
          <w:sz w:val="24"/>
        </w:rPr>
        <w:t xml:space="preserve"> </w:t>
      </w:r>
      <w:r>
        <w:rPr>
          <w:rFonts w:ascii="Times New Roman" w:hAnsi="Times New Roman" w:cs="Times New Roman"/>
          <w:b/>
          <w:spacing w:val="-4"/>
          <w:sz w:val="24"/>
        </w:rPr>
        <w:t>LBBB</w:t>
      </w:r>
    </w:p>
    <w:p w14:paraId="0F7555E8" w14:textId="77777777" w:rsidR="001E6EDB" w:rsidRDefault="001E6EDB" w:rsidP="001E6EDB">
      <w:pPr>
        <w:pStyle w:val="BodyText"/>
        <w:spacing w:before="1"/>
        <w:rPr>
          <w:rFonts w:ascii="Times New Roman" w:hAnsi="Times New Roman" w:cs="Times New Roman"/>
          <w:b/>
          <w:sz w:val="13"/>
        </w:rPr>
      </w:pPr>
      <w:r>
        <w:rPr>
          <w:rFonts w:ascii="Times New Roman" w:hAnsi="Times New Roman" w:cs="Times New Roman"/>
          <w:noProof/>
        </w:rPr>
        <w:drawing>
          <wp:anchor distT="0" distB="0" distL="0" distR="0" simplePos="0" relativeHeight="251660288" behindDoc="1" locked="0" layoutInCell="1" allowOverlap="1" wp14:anchorId="4D430C8F" wp14:editId="2045B014">
            <wp:simplePos x="0" y="0"/>
            <wp:positionH relativeFrom="page">
              <wp:posOffset>2150745</wp:posOffset>
            </wp:positionH>
            <wp:positionV relativeFrom="paragraph">
              <wp:posOffset>116205</wp:posOffset>
            </wp:positionV>
            <wp:extent cx="3466465" cy="2038350"/>
            <wp:effectExtent l="0" t="0" r="0" b="0"/>
            <wp:wrapTopAndBottom/>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0" cstate="print"/>
                    <a:stretch>
                      <a:fillRect/>
                    </a:stretch>
                  </pic:blipFill>
                  <pic:spPr>
                    <a:xfrm>
                      <a:off x="0" y="0"/>
                      <a:ext cx="3466565" cy="2038350"/>
                    </a:xfrm>
                    <a:prstGeom prst="rect">
                      <a:avLst/>
                    </a:prstGeom>
                  </pic:spPr>
                </pic:pic>
              </a:graphicData>
            </a:graphic>
          </wp:anchor>
        </w:drawing>
      </w:r>
    </w:p>
    <w:p w14:paraId="236D510B" w14:textId="77777777" w:rsidR="001E6EDB" w:rsidRDefault="001E6EDB" w:rsidP="001E6EDB">
      <w:pPr>
        <w:spacing w:before="185"/>
        <w:ind w:left="359" w:right="222"/>
        <w:jc w:val="center"/>
        <w:rPr>
          <w:rFonts w:ascii="Times New Roman" w:hAnsi="Times New Roman" w:cs="Times New Roman"/>
          <w:sz w:val="24"/>
        </w:rPr>
      </w:pPr>
      <w:commentRangeStart w:id="0"/>
      <w:r>
        <w:rPr>
          <w:rFonts w:ascii="Times New Roman" w:hAnsi="Times New Roman" w:cs="Times New Roman"/>
          <w:sz w:val="24"/>
        </w:rPr>
        <w:t>FIG</w:t>
      </w:r>
      <w:r>
        <w:rPr>
          <w:rFonts w:ascii="Times New Roman" w:hAnsi="Times New Roman" w:cs="Times New Roman"/>
          <w:spacing w:val="-2"/>
          <w:sz w:val="24"/>
        </w:rPr>
        <w:t xml:space="preserve"> </w:t>
      </w:r>
      <w:r>
        <w:rPr>
          <w:rFonts w:ascii="Times New Roman" w:hAnsi="Times New Roman" w:cs="Times New Roman"/>
          <w:sz w:val="24"/>
        </w:rPr>
        <w:t>7</w:t>
      </w:r>
      <w:r>
        <w:rPr>
          <w:rFonts w:ascii="Times New Roman" w:hAnsi="Times New Roman" w:cs="Times New Roman"/>
          <w:sz w:val="24"/>
          <w:vertAlign w:val="superscript"/>
          <w:lang w:val="en-IN"/>
        </w:rPr>
        <w:t>5,6</w:t>
      </w:r>
      <w:r>
        <w:rPr>
          <w:rFonts w:ascii="Times New Roman" w:hAnsi="Times New Roman" w:cs="Times New Roman"/>
          <w:sz w:val="24"/>
        </w:rPr>
        <w:t xml:space="preserve"> CHANGES</w:t>
      </w:r>
      <w:r>
        <w:rPr>
          <w:rFonts w:ascii="Times New Roman" w:hAnsi="Times New Roman" w:cs="Times New Roman"/>
          <w:spacing w:val="-2"/>
          <w:sz w:val="24"/>
        </w:rPr>
        <w:t xml:space="preserve"> </w:t>
      </w:r>
      <w:r>
        <w:rPr>
          <w:rFonts w:ascii="Times New Roman" w:hAnsi="Times New Roman" w:cs="Times New Roman"/>
          <w:sz w:val="24"/>
        </w:rPr>
        <w:t>IN V2</w:t>
      </w:r>
      <w:r>
        <w:rPr>
          <w:rFonts w:ascii="Times New Roman" w:hAnsi="Times New Roman" w:cs="Times New Roman"/>
          <w:spacing w:val="-1"/>
          <w:sz w:val="24"/>
        </w:rPr>
        <w:t xml:space="preserve"> </w:t>
      </w:r>
      <w:r>
        <w:rPr>
          <w:rFonts w:ascii="Times New Roman" w:hAnsi="Times New Roman" w:cs="Times New Roman"/>
          <w:sz w:val="24"/>
        </w:rPr>
        <w:t>AND</w:t>
      </w:r>
      <w:r>
        <w:rPr>
          <w:rFonts w:ascii="Times New Roman" w:hAnsi="Times New Roman" w:cs="Times New Roman"/>
          <w:spacing w:val="-1"/>
          <w:sz w:val="24"/>
        </w:rPr>
        <w:t xml:space="preserve"> </w:t>
      </w:r>
      <w:r>
        <w:rPr>
          <w:rFonts w:ascii="Times New Roman" w:hAnsi="Times New Roman" w:cs="Times New Roman"/>
          <w:sz w:val="24"/>
        </w:rPr>
        <w:t>V3</w:t>
      </w:r>
      <w:r>
        <w:rPr>
          <w:rFonts w:ascii="Times New Roman" w:hAnsi="Times New Roman" w:cs="Times New Roman"/>
          <w:spacing w:val="-2"/>
          <w:sz w:val="24"/>
        </w:rPr>
        <w:t xml:space="preserve"> </w:t>
      </w:r>
      <w:r>
        <w:rPr>
          <w:rFonts w:ascii="Times New Roman" w:hAnsi="Times New Roman" w:cs="Times New Roman"/>
          <w:sz w:val="24"/>
        </w:rPr>
        <w:t xml:space="preserve">IN </w:t>
      </w:r>
      <w:r>
        <w:rPr>
          <w:rFonts w:ascii="Times New Roman" w:hAnsi="Times New Roman" w:cs="Times New Roman"/>
          <w:spacing w:val="-4"/>
          <w:sz w:val="24"/>
        </w:rPr>
        <w:t>STEMI</w:t>
      </w:r>
      <w:commentRangeEnd w:id="0"/>
      <w:r w:rsidR="007305DE">
        <w:rPr>
          <w:rStyle w:val="CommentReference"/>
        </w:rPr>
        <w:commentReference w:id="0"/>
      </w:r>
    </w:p>
    <w:p w14:paraId="33CAC978" w14:textId="77777777" w:rsidR="001E6EDB" w:rsidRDefault="001E6EDB" w:rsidP="001E6EDB">
      <w:pPr>
        <w:spacing w:before="184"/>
        <w:ind w:left="500"/>
        <w:rPr>
          <w:rFonts w:ascii="Times New Roman" w:hAnsi="Times New Roman" w:cs="Times New Roman"/>
          <w:sz w:val="24"/>
        </w:rPr>
      </w:pPr>
      <w:r>
        <w:rPr>
          <w:rFonts w:ascii="Times New Roman" w:hAnsi="Times New Roman" w:cs="Times New Roman"/>
          <w:b/>
          <w:sz w:val="24"/>
        </w:rPr>
        <w:t>R</w:t>
      </w:r>
      <w:r>
        <w:rPr>
          <w:rFonts w:ascii="Times New Roman" w:hAnsi="Times New Roman" w:cs="Times New Roman"/>
          <w:b/>
          <w:spacing w:val="-9"/>
          <w:sz w:val="24"/>
        </w:rPr>
        <w:t xml:space="preserve"> </w:t>
      </w:r>
      <w:r>
        <w:rPr>
          <w:rFonts w:ascii="Times New Roman" w:hAnsi="Times New Roman" w:cs="Times New Roman"/>
          <w:b/>
          <w:sz w:val="24"/>
        </w:rPr>
        <w:t>wave/Changes</w:t>
      </w:r>
      <w:r>
        <w:rPr>
          <w:rFonts w:ascii="Times New Roman" w:hAnsi="Times New Roman" w:cs="Times New Roman"/>
          <w:b/>
          <w:spacing w:val="-5"/>
          <w:sz w:val="24"/>
        </w:rPr>
        <w:t xml:space="preserve"> </w:t>
      </w:r>
      <w:r>
        <w:rPr>
          <w:rFonts w:ascii="Times New Roman" w:hAnsi="Times New Roman" w:cs="Times New Roman"/>
          <w:b/>
          <w:sz w:val="24"/>
        </w:rPr>
        <w:t>in</w:t>
      </w:r>
      <w:r>
        <w:rPr>
          <w:rFonts w:ascii="Times New Roman" w:hAnsi="Times New Roman" w:cs="Times New Roman"/>
          <w:b/>
          <w:spacing w:val="-4"/>
          <w:sz w:val="24"/>
        </w:rPr>
        <w:t xml:space="preserve"> </w:t>
      </w:r>
      <w:r>
        <w:rPr>
          <w:rFonts w:ascii="Times New Roman" w:hAnsi="Times New Roman" w:cs="Times New Roman"/>
          <w:b/>
          <w:sz w:val="24"/>
        </w:rPr>
        <w:t>the</w:t>
      </w:r>
      <w:r>
        <w:rPr>
          <w:rFonts w:ascii="Times New Roman" w:hAnsi="Times New Roman" w:cs="Times New Roman"/>
          <w:b/>
          <w:spacing w:val="-7"/>
          <w:sz w:val="24"/>
        </w:rPr>
        <w:t xml:space="preserve"> </w:t>
      </w:r>
      <w:r>
        <w:rPr>
          <w:rFonts w:ascii="Times New Roman" w:hAnsi="Times New Roman" w:cs="Times New Roman"/>
          <w:b/>
          <w:sz w:val="24"/>
        </w:rPr>
        <w:t>terminal</w:t>
      </w:r>
      <w:r>
        <w:rPr>
          <w:rFonts w:ascii="Times New Roman" w:hAnsi="Times New Roman" w:cs="Times New Roman"/>
          <w:b/>
          <w:spacing w:val="-4"/>
          <w:sz w:val="24"/>
        </w:rPr>
        <w:t xml:space="preserve"> </w:t>
      </w:r>
      <w:r>
        <w:rPr>
          <w:rFonts w:ascii="Times New Roman" w:hAnsi="Times New Roman" w:cs="Times New Roman"/>
          <w:b/>
          <w:sz w:val="24"/>
        </w:rPr>
        <w:t>QRS</w:t>
      </w:r>
      <w:r>
        <w:rPr>
          <w:rFonts w:ascii="Times New Roman" w:hAnsi="Times New Roman" w:cs="Times New Roman"/>
          <w:b/>
          <w:spacing w:val="-5"/>
          <w:sz w:val="24"/>
        </w:rPr>
        <w:t xml:space="preserve"> </w:t>
      </w:r>
      <w:r>
        <w:rPr>
          <w:rFonts w:ascii="Times New Roman" w:hAnsi="Times New Roman" w:cs="Times New Roman"/>
          <w:b/>
          <w:sz w:val="24"/>
        </w:rPr>
        <w:t>complex-</w:t>
      </w:r>
      <w:r>
        <w:rPr>
          <w:rFonts w:ascii="Times New Roman" w:hAnsi="Times New Roman" w:cs="Times New Roman"/>
          <w:b/>
          <w:spacing w:val="-7"/>
          <w:sz w:val="24"/>
        </w:rPr>
        <w:t xml:space="preserve"> </w:t>
      </w:r>
      <w:r>
        <w:rPr>
          <w:rFonts w:ascii="Times New Roman" w:hAnsi="Times New Roman" w:cs="Times New Roman"/>
          <w:sz w:val="24"/>
        </w:rPr>
        <w:t>Increased</w:t>
      </w:r>
      <w:r>
        <w:rPr>
          <w:rFonts w:ascii="Times New Roman" w:hAnsi="Times New Roman" w:cs="Times New Roman"/>
          <w:spacing w:val="-6"/>
          <w:sz w:val="24"/>
        </w:rPr>
        <w:t xml:space="preserve"> </w:t>
      </w:r>
      <w:r>
        <w:rPr>
          <w:rFonts w:ascii="Times New Roman" w:hAnsi="Times New Roman" w:cs="Times New Roman"/>
          <w:sz w:val="24"/>
        </w:rPr>
        <w:t>amplitude</w:t>
      </w:r>
      <w:r>
        <w:rPr>
          <w:rFonts w:ascii="Times New Roman" w:hAnsi="Times New Roman" w:cs="Times New Roman"/>
          <w:spacing w:val="-6"/>
          <w:sz w:val="24"/>
        </w:rPr>
        <w:t xml:space="preserve"> </w:t>
      </w:r>
      <w:r>
        <w:rPr>
          <w:rFonts w:ascii="Times New Roman" w:hAnsi="Times New Roman" w:cs="Times New Roman"/>
          <w:sz w:val="24"/>
        </w:rPr>
        <w:t>of</w:t>
      </w:r>
      <w:r>
        <w:rPr>
          <w:rFonts w:ascii="Times New Roman" w:hAnsi="Times New Roman" w:cs="Times New Roman"/>
          <w:spacing w:val="-4"/>
          <w:sz w:val="24"/>
        </w:rPr>
        <w:t xml:space="preserve"> </w:t>
      </w:r>
      <w:r>
        <w:rPr>
          <w:rFonts w:ascii="Times New Roman" w:hAnsi="Times New Roman" w:cs="Times New Roman"/>
          <w:sz w:val="24"/>
        </w:rPr>
        <w:t>R</w:t>
      </w:r>
      <w:r>
        <w:rPr>
          <w:rFonts w:ascii="Times New Roman" w:hAnsi="Times New Roman" w:cs="Times New Roman"/>
          <w:spacing w:val="-9"/>
          <w:sz w:val="24"/>
        </w:rPr>
        <w:t xml:space="preserve"> </w:t>
      </w:r>
      <w:r>
        <w:rPr>
          <w:rFonts w:ascii="Times New Roman" w:hAnsi="Times New Roman" w:cs="Times New Roman"/>
          <w:spacing w:val="-4"/>
          <w:sz w:val="24"/>
        </w:rPr>
        <w:t>wave</w:t>
      </w:r>
    </w:p>
    <w:p w14:paraId="059FDC76" w14:textId="77777777" w:rsidR="001E6EDB" w:rsidRDefault="001E6EDB" w:rsidP="001E6EDB">
      <w:pPr>
        <w:spacing w:before="183" w:line="259" w:lineRule="auto"/>
        <w:ind w:left="500" w:right="573"/>
        <w:rPr>
          <w:rFonts w:ascii="Times New Roman" w:hAnsi="Times New Roman" w:cs="Times New Roman"/>
          <w:sz w:val="24"/>
        </w:rPr>
      </w:pPr>
      <w:r>
        <w:rPr>
          <w:rFonts w:ascii="Times New Roman" w:hAnsi="Times New Roman" w:cs="Times New Roman"/>
          <w:b/>
          <w:sz w:val="24"/>
        </w:rPr>
        <w:t>Increased</w:t>
      </w:r>
      <w:r>
        <w:rPr>
          <w:rFonts w:ascii="Times New Roman" w:hAnsi="Times New Roman" w:cs="Times New Roman"/>
          <w:b/>
          <w:spacing w:val="-5"/>
          <w:sz w:val="24"/>
        </w:rPr>
        <w:t xml:space="preserve"> </w:t>
      </w:r>
      <w:r>
        <w:rPr>
          <w:rFonts w:ascii="Times New Roman" w:hAnsi="Times New Roman" w:cs="Times New Roman"/>
          <w:b/>
          <w:sz w:val="24"/>
        </w:rPr>
        <w:t>ventricular</w:t>
      </w:r>
      <w:r>
        <w:rPr>
          <w:rFonts w:ascii="Times New Roman" w:hAnsi="Times New Roman" w:cs="Times New Roman"/>
          <w:b/>
          <w:spacing w:val="-5"/>
          <w:sz w:val="24"/>
        </w:rPr>
        <w:t xml:space="preserve"> </w:t>
      </w:r>
      <w:r>
        <w:rPr>
          <w:rFonts w:ascii="Times New Roman" w:hAnsi="Times New Roman" w:cs="Times New Roman"/>
          <w:b/>
          <w:sz w:val="24"/>
        </w:rPr>
        <w:t>activation</w:t>
      </w:r>
      <w:r>
        <w:rPr>
          <w:rFonts w:ascii="Times New Roman" w:hAnsi="Times New Roman" w:cs="Times New Roman"/>
          <w:b/>
          <w:spacing w:val="-7"/>
          <w:sz w:val="24"/>
        </w:rPr>
        <w:t xml:space="preserve"> </w:t>
      </w:r>
      <w:r>
        <w:rPr>
          <w:rFonts w:ascii="Times New Roman" w:hAnsi="Times New Roman" w:cs="Times New Roman"/>
          <w:b/>
          <w:sz w:val="24"/>
        </w:rPr>
        <w:t>time</w:t>
      </w:r>
      <w:r>
        <w:rPr>
          <w:rFonts w:ascii="Times New Roman" w:hAnsi="Times New Roman" w:cs="Times New Roman"/>
          <w:b/>
          <w:spacing w:val="-3"/>
          <w:sz w:val="24"/>
        </w:rPr>
        <w:t xml:space="preserve"> </w:t>
      </w:r>
      <w:r>
        <w:rPr>
          <w:rFonts w:ascii="Times New Roman" w:hAnsi="Times New Roman" w:cs="Times New Roman"/>
          <w:sz w:val="24"/>
        </w:rPr>
        <w:t>-From</w:t>
      </w:r>
      <w:r>
        <w:rPr>
          <w:rFonts w:ascii="Times New Roman" w:hAnsi="Times New Roman" w:cs="Times New Roman"/>
          <w:spacing w:val="-7"/>
          <w:sz w:val="24"/>
        </w:rPr>
        <w:t xml:space="preserve"> </w:t>
      </w:r>
      <w:r>
        <w:rPr>
          <w:rFonts w:ascii="Times New Roman" w:hAnsi="Times New Roman" w:cs="Times New Roman"/>
          <w:sz w:val="24"/>
        </w:rPr>
        <w:t>the</w:t>
      </w:r>
      <w:r>
        <w:rPr>
          <w:rFonts w:ascii="Times New Roman" w:hAnsi="Times New Roman" w:cs="Times New Roman"/>
          <w:spacing w:val="-7"/>
          <w:sz w:val="24"/>
        </w:rPr>
        <w:t xml:space="preserve"> </w:t>
      </w:r>
      <w:r>
        <w:rPr>
          <w:rFonts w:ascii="Times New Roman" w:hAnsi="Times New Roman" w:cs="Times New Roman"/>
          <w:sz w:val="24"/>
        </w:rPr>
        <w:t>beginning</w:t>
      </w:r>
      <w:r>
        <w:rPr>
          <w:rFonts w:ascii="Times New Roman" w:hAnsi="Times New Roman" w:cs="Times New Roman"/>
          <w:spacing w:val="-8"/>
          <w:sz w:val="24"/>
        </w:rPr>
        <w:t xml:space="preserve"> </w:t>
      </w:r>
      <w:r>
        <w:rPr>
          <w:rFonts w:ascii="Times New Roman" w:hAnsi="Times New Roman" w:cs="Times New Roman"/>
          <w:sz w:val="24"/>
        </w:rPr>
        <w:t>of</w:t>
      </w:r>
      <w:r>
        <w:rPr>
          <w:rFonts w:ascii="Times New Roman" w:hAnsi="Times New Roman" w:cs="Times New Roman"/>
          <w:spacing w:val="-7"/>
          <w:sz w:val="24"/>
        </w:rPr>
        <w:t xml:space="preserve"> </w:t>
      </w:r>
      <w:r>
        <w:rPr>
          <w:rFonts w:ascii="Times New Roman" w:hAnsi="Times New Roman" w:cs="Times New Roman"/>
          <w:sz w:val="24"/>
        </w:rPr>
        <w:t>the</w:t>
      </w:r>
      <w:r>
        <w:rPr>
          <w:rFonts w:ascii="Times New Roman" w:hAnsi="Times New Roman" w:cs="Times New Roman"/>
          <w:spacing w:val="-5"/>
          <w:sz w:val="24"/>
        </w:rPr>
        <w:t xml:space="preserve"> </w:t>
      </w:r>
      <w:r>
        <w:rPr>
          <w:rFonts w:ascii="Times New Roman" w:hAnsi="Times New Roman" w:cs="Times New Roman"/>
          <w:sz w:val="24"/>
        </w:rPr>
        <w:t>QRS</w:t>
      </w:r>
      <w:r>
        <w:rPr>
          <w:rFonts w:ascii="Times New Roman" w:hAnsi="Times New Roman" w:cs="Times New Roman"/>
          <w:spacing w:val="-3"/>
          <w:sz w:val="24"/>
        </w:rPr>
        <w:t xml:space="preserve"> </w:t>
      </w:r>
      <w:r>
        <w:rPr>
          <w:rFonts w:ascii="Times New Roman" w:hAnsi="Times New Roman" w:cs="Times New Roman"/>
          <w:sz w:val="24"/>
        </w:rPr>
        <w:t>complex</w:t>
      </w:r>
      <w:r>
        <w:rPr>
          <w:rFonts w:ascii="Times New Roman" w:hAnsi="Times New Roman" w:cs="Times New Roman"/>
          <w:spacing w:val="-7"/>
          <w:sz w:val="24"/>
        </w:rPr>
        <w:t xml:space="preserve"> </w:t>
      </w:r>
      <w:r>
        <w:rPr>
          <w:rFonts w:ascii="Times New Roman" w:hAnsi="Times New Roman" w:cs="Times New Roman"/>
          <w:sz w:val="24"/>
        </w:rPr>
        <w:t>to</w:t>
      </w:r>
      <w:r>
        <w:rPr>
          <w:rFonts w:ascii="Times New Roman" w:hAnsi="Times New Roman" w:cs="Times New Roman"/>
          <w:spacing w:val="-8"/>
          <w:sz w:val="24"/>
        </w:rPr>
        <w:t xml:space="preserve"> </w:t>
      </w:r>
      <w:r>
        <w:rPr>
          <w:rFonts w:ascii="Times New Roman" w:hAnsi="Times New Roman" w:cs="Times New Roman"/>
          <w:sz w:val="24"/>
        </w:rPr>
        <w:t>the</w:t>
      </w:r>
      <w:r>
        <w:rPr>
          <w:rFonts w:ascii="Times New Roman" w:hAnsi="Times New Roman" w:cs="Times New Roman"/>
          <w:spacing w:val="-5"/>
          <w:sz w:val="24"/>
        </w:rPr>
        <w:t xml:space="preserve"> </w:t>
      </w:r>
      <w:r>
        <w:rPr>
          <w:rFonts w:ascii="Times New Roman" w:hAnsi="Times New Roman" w:cs="Times New Roman"/>
          <w:sz w:val="24"/>
        </w:rPr>
        <w:t xml:space="preserve">apex of the R wave. Normal &lt;40 </w:t>
      </w:r>
      <w:proofErr w:type="spellStart"/>
      <w:r>
        <w:rPr>
          <w:rFonts w:ascii="Times New Roman" w:hAnsi="Times New Roman" w:cs="Times New Roman"/>
          <w:sz w:val="24"/>
        </w:rPr>
        <w:t>ms</w:t>
      </w:r>
      <w:proofErr w:type="spellEnd"/>
      <w:r>
        <w:rPr>
          <w:rFonts w:ascii="Times New Roman" w:hAnsi="Times New Roman" w:cs="Times New Roman"/>
          <w:sz w:val="24"/>
        </w:rPr>
        <w:t xml:space="preserve"> in left-oriented leads, &lt;20 </w:t>
      </w:r>
      <w:proofErr w:type="spellStart"/>
      <w:r>
        <w:rPr>
          <w:rFonts w:ascii="Times New Roman" w:hAnsi="Times New Roman" w:cs="Times New Roman"/>
          <w:sz w:val="24"/>
        </w:rPr>
        <w:t>ms</w:t>
      </w:r>
      <w:proofErr w:type="spellEnd"/>
      <w:r>
        <w:rPr>
          <w:rFonts w:ascii="Times New Roman" w:hAnsi="Times New Roman" w:cs="Times New Roman"/>
          <w:sz w:val="24"/>
        </w:rPr>
        <w:t xml:space="preserve"> in right-oriented leads.</w:t>
      </w:r>
    </w:p>
    <w:p w14:paraId="60D94281" w14:textId="77777777" w:rsidR="001E6EDB" w:rsidRDefault="001E6EDB" w:rsidP="001E6EDB">
      <w:pPr>
        <w:spacing w:line="259" w:lineRule="auto"/>
        <w:rPr>
          <w:rFonts w:ascii="Times New Roman" w:hAnsi="Times New Roman" w:cs="Times New Roman"/>
          <w:sz w:val="24"/>
        </w:rPr>
        <w:sectPr w:rsidR="001E6EDB" w:rsidSect="001E6EDB">
          <w:pgSz w:w="12240" w:h="15840"/>
          <w:pgMar w:top="1420" w:right="1080" w:bottom="280" w:left="1300" w:header="720" w:footer="720" w:gutter="0"/>
          <w:cols w:space="720"/>
        </w:sectPr>
      </w:pPr>
    </w:p>
    <w:p w14:paraId="09D92C14" w14:textId="77777777" w:rsidR="001E6EDB" w:rsidRDefault="001E6EDB" w:rsidP="001E6EDB">
      <w:pPr>
        <w:pStyle w:val="Heading2"/>
        <w:spacing w:before="97"/>
        <w:rPr>
          <w:rFonts w:ascii="Times New Roman" w:hAnsi="Times New Roman" w:cs="Times New Roman"/>
          <w:b w:val="0"/>
          <w:sz w:val="24"/>
        </w:rPr>
      </w:pPr>
      <w:r>
        <w:rPr>
          <w:rFonts w:ascii="Times New Roman" w:hAnsi="Times New Roman" w:cs="Times New Roman"/>
          <w:noProof/>
        </w:rPr>
        <w:lastRenderedPageBreak/>
        <w:drawing>
          <wp:anchor distT="0" distB="0" distL="0" distR="0" simplePos="0" relativeHeight="251662336" behindDoc="1" locked="0" layoutInCell="1" allowOverlap="1" wp14:anchorId="2C80B8D9" wp14:editId="61401E8B">
            <wp:simplePos x="0" y="0"/>
            <wp:positionH relativeFrom="page">
              <wp:posOffset>914400</wp:posOffset>
            </wp:positionH>
            <wp:positionV relativeFrom="paragraph">
              <wp:posOffset>295275</wp:posOffset>
            </wp:positionV>
            <wp:extent cx="4823460" cy="2228850"/>
            <wp:effectExtent l="0" t="0" r="0" b="0"/>
            <wp:wrapTopAndBottom/>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5" cstate="print"/>
                    <a:stretch>
                      <a:fillRect/>
                    </a:stretch>
                  </pic:blipFill>
                  <pic:spPr>
                    <a:xfrm>
                      <a:off x="0" y="0"/>
                      <a:ext cx="4823583" cy="2228850"/>
                    </a:xfrm>
                    <a:prstGeom prst="rect">
                      <a:avLst/>
                    </a:prstGeom>
                  </pic:spPr>
                </pic:pic>
              </a:graphicData>
            </a:graphic>
          </wp:anchor>
        </w:drawing>
      </w:r>
      <w:r>
        <w:rPr>
          <w:rFonts w:ascii="Times New Roman" w:hAnsi="Times New Roman" w:cs="Times New Roman"/>
        </w:rPr>
        <w:t>Hyper</w:t>
      </w:r>
      <w:r>
        <w:rPr>
          <w:rFonts w:ascii="Times New Roman" w:hAnsi="Times New Roman" w:cs="Times New Roman"/>
          <w:spacing w:val="-14"/>
        </w:rPr>
        <w:t xml:space="preserve"> </w:t>
      </w:r>
      <w:r>
        <w:rPr>
          <w:rFonts w:ascii="Times New Roman" w:hAnsi="Times New Roman" w:cs="Times New Roman"/>
        </w:rPr>
        <w:t>acute</w:t>
      </w:r>
      <w:r>
        <w:rPr>
          <w:rFonts w:ascii="Times New Roman" w:hAnsi="Times New Roman" w:cs="Times New Roman"/>
          <w:spacing w:val="-13"/>
        </w:rPr>
        <w:t xml:space="preserve"> </w:t>
      </w:r>
      <w:r>
        <w:rPr>
          <w:rFonts w:ascii="Times New Roman" w:hAnsi="Times New Roman" w:cs="Times New Roman"/>
        </w:rPr>
        <w:t>Antero-Lateral</w:t>
      </w:r>
      <w:r>
        <w:rPr>
          <w:rFonts w:ascii="Times New Roman" w:hAnsi="Times New Roman" w:cs="Times New Roman"/>
          <w:spacing w:val="-13"/>
        </w:rPr>
        <w:t xml:space="preserve"> </w:t>
      </w:r>
      <w:r>
        <w:rPr>
          <w:rFonts w:ascii="Times New Roman" w:hAnsi="Times New Roman" w:cs="Times New Roman"/>
        </w:rPr>
        <w:t>Wall</w:t>
      </w:r>
      <w:r>
        <w:rPr>
          <w:rFonts w:ascii="Times New Roman" w:hAnsi="Times New Roman" w:cs="Times New Roman"/>
          <w:spacing w:val="-13"/>
        </w:rPr>
        <w:t xml:space="preserve"> </w:t>
      </w:r>
      <w:r>
        <w:rPr>
          <w:rFonts w:ascii="Times New Roman" w:hAnsi="Times New Roman" w:cs="Times New Roman"/>
          <w:spacing w:val="-5"/>
        </w:rPr>
        <w:t>MI</w:t>
      </w:r>
      <w:r>
        <w:rPr>
          <w:rFonts w:ascii="Times New Roman" w:hAnsi="Times New Roman" w:cs="Times New Roman"/>
          <w:b w:val="0"/>
          <w:spacing w:val="-5"/>
          <w:sz w:val="24"/>
        </w:rPr>
        <w:t>:</w:t>
      </w:r>
    </w:p>
    <w:p w14:paraId="6B7CAD3E" w14:textId="77777777" w:rsidR="001E6EDB" w:rsidRDefault="001E6EDB" w:rsidP="001E6EDB">
      <w:pPr>
        <w:pStyle w:val="BodyText"/>
        <w:spacing w:before="10"/>
        <w:rPr>
          <w:rFonts w:ascii="Times New Roman" w:hAnsi="Times New Roman" w:cs="Times New Roman"/>
          <w:sz w:val="11"/>
        </w:rPr>
      </w:pPr>
    </w:p>
    <w:p w14:paraId="290F0349" w14:textId="77777777" w:rsidR="001E6EDB" w:rsidRDefault="001E6EDB" w:rsidP="001E6EDB">
      <w:pPr>
        <w:rPr>
          <w:rFonts w:ascii="Times New Roman" w:hAnsi="Times New Roman" w:cs="Times New Roman"/>
          <w:sz w:val="11"/>
        </w:rPr>
        <w:sectPr w:rsidR="001E6EDB" w:rsidSect="001E6EDB">
          <w:pgSz w:w="12240" w:h="15840"/>
          <w:pgMar w:top="1820" w:right="1080" w:bottom="280" w:left="1300" w:header="720" w:footer="720" w:gutter="0"/>
          <w:cols w:space="720"/>
        </w:sectPr>
      </w:pPr>
    </w:p>
    <w:p w14:paraId="3FFDC064" w14:textId="77777777" w:rsidR="001E6EDB" w:rsidRDefault="001E6EDB" w:rsidP="001E6EDB">
      <w:pPr>
        <w:pStyle w:val="BodyText"/>
        <w:spacing w:before="185"/>
        <w:rPr>
          <w:rFonts w:ascii="Times New Roman" w:hAnsi="Times New Roman" w:cs="Times New Roman"/>
          <w:sz w:val="28"/>
        </w:rPr>
      </w:pPr>
    </w:p>
    <w:p w14:paraId="04CA9100" w14:textId="77777777" w:rsidR="001E6EDB" w:rsidRDefault="001E6EDB" w:rsidP="001E6EDB">
      <w:pPr>
        <w:ind w:left="140"/>
        <w:rPr>
          <w:rFonts w:ascii="Times New Roman" w:hAnsi="Times New Roman" w:cs="Times New Roman"/>
          <w:b/>
          <w:sz w:val="28"/>
        </w:rPr>
      </w:pPr>
      <w:r>
        <w:rPr>
          <w:rFonts w:ascii="Times New Roman" w:hAnsi="Times New Roman" w:cs="Times New Roman"/>
          <w:b/>
          <w:spacing w:val="-2"/>
          <w:sz w:val="28"/>
        </w:rPr>
        <w:t>Evolved</w:t>
      </w:r>
      <w:r>
        <w:rPr>
          <w:rFonts w:ascii="Times New Roman" w:hAnsi="Times New Roman" w:cs="Times New Roman"/>
          <w:b/>
          <w:spacing w:val="-5"/>
          <w:sz w:val="28"/>
        </w:rPr>
        <w:t xml:space="preserve"> </w:t>
      </w:r>
      <w:r>
        <w:rPr>
          <w:rFonts w:ascii="Times New Roman" w:hAnsi="Times New Roman" w:cs="Times New Roman"/>
          <w:b/>
          <w:spacing w:val="-2"/>
          <w:sz w:val="28"/>
        </w:rPr>
        <w:t>Phase</w:t>
      </w:r>
    </w:p>
    <w:p w14:paraId="6A296A37" w14:textId="77777777" w:rsidR="001E6EDB" w:rsidRDefault="001E6EDB" w:rsidP="001E6EDB">
      <w:pPr>
        <w:spacing w:before="51"/>
        <w:ind w:left="140"/>
        <w:rPr>
          <w:rFonts w:ascii="Times New Roman" w:hAnsi="Times New Roman" w:cs="Times New Roman"/>
          <w:sz w:val="24"/>
        </w:rPr>
      </w:pPr>
      <w:r>
        <w:rPr>
          <w:rFonts w:ascii="Times New Roman" w:hAnsi="Times New Roman" w:cs="Times New Roman"/>
        </w:rPr>
        <w:br w:type="column"/>
      </w:r>
      <w:r>
        <w:rPr>
          <w:rFonts w:ascii="Times New Roman" w:hAnsi="Times New Roman" w:cs="Times New Roman"/>
          <w:sz w:val="24"/>
        </w:rPr>
        <w:t>FIG</w:t>
      </w:r>
      <w:r>
        <w:rPr>
          <w:rFonts w:ascii="Times New Roman" w:hAnsi="Times New Roman" w:cs="Times New Roman"/>
          <w:spacing w:val="-9"/>
          <w:sz w:val="24"/>
        </w:rPr>
        <w:t xml:space="preserve"> </w:t>
      </w:r>
      <w:r>
        <w:rPr>
          <w:rFonts w:ascii="Times New Roman" w:hAnsi="Times New Roman" w:cs="Times New Roman"/>
          <w:sz w:val="24"/>
        </w:rPr>
        <w:t>8</w:t>
      </w:r>
      <w:r>
        <w:rPr>
          <w:rFonts w:ascii="Times New Roman" w:hAnsi="Times New Roman" w:cs="Times New Roman"/>
          <w:spacing w:val="-6"/>
          <w:sz w:val="24"/>
        </w:rPr>
        <w:t xml:space="preserve"> </w:t>
      </w:r>
      <w:r>
        <w:rPr>
          <w:rFonts w:ascii="Times New Roman" w:hAnsi="Times New Roman" w:cs="Times New Roman"/>
          <w:sz w:val="24"/>
        </w:rPr>
        <w:t>ECG</w:t>
      </w:r>
      <w:r>
        <w:rPr>
          <w:rFonts w:ascii="Times New Roman" w:hAnsi="Times New Roman" w:cs="Times New Roman"/>
          <w:spacing w:val="-8"/>
          <w:sz w:val="24"/>
        </w:rPr>
        <w:t xml:space="preserve"> </w:t>
      </w:r>
      <w:r>
        <w:rPr>
          <w:rFonts w:ascii="Times New Roman" w:hAnsi="Times New Roman" w:cs="Times New Roman"/>
          <w:sz w:val="24"/>
        </w:rPr>
        <w:t>WITH</w:t>
      </w:r>
      <w:r>
        <w:rPr>
          <w:rFonts w:ascii="Times New Roman" w:hAnsi="Times New Roman" w:cs="Times New Roman"/>
          <w:spacing w:val="-9"/>
          <w:sz w:val="24"/>
        </w:rPr>
        <w:t xml:space="preserve"> </w:t>
      </w:r>
      <w:r>
        <w:rPr>
          <w:rFonts w:ascii="Times New Roman" w:hAnsi="Times New Roman" w:cs="Times New Roman"/>
          <w:sz w:val="24"/>
        </w:rPr>
        <w:t>ANTEROLATERAL</w:t>
      </w:r>
      <w:r>
        <w:rPr>
          <w:rFonts w:ascii="Times New Roman" w:hAnsi="Times New Roman" w:cs="Times New Roman"/>
          <w:spacing w:val="-9"/>
          <w:sz w:val="24"/>
        </w:rPr>
        <w:t xml:space="preserve"> </w:t>
      </w:r>
      <w:r>
        <w:rPr>
          <w:rFonts w:ascii="Times New Roman" w:hAnsi="Times New Roman" w:cs="Times New Roman"/>
          <w:spacing w:val="-5"/>
          <w:sz w:val="24"/>
        </w:rPr>
        <w:t>MI</w:t>
      </w:r>
    </w:p>
    <w:p w14:paraId="51DCA92E" w14:textId="77777777" w:rsidR="001E6EDB" w:rsidRDefault="001E6EDB" w:rsidP="001E6EDB">
      <w:pPr>
        <w:rPr>
          <w:rFonts w:ascii="Times New Roman" w:hAnsi="Times New Roman" w:cs="Times New Roman"/>
          <w:sz w:val="24"/>
        </w:rPr>
        <w:sectPr w:rsidR="001E6EDB" w:rsidSect="001E6EDB">
          <w:type w:val="continuous"/>
          <w:pgSz w:w="12240" w:h="15840"/>
          <w:pgMar w:top="1420" w:right="1080" w:bottom="280" w:left="1300" w:header="720" w:footer="720" w:gutter="0"/>
          <w:cols w:num="2" w:space="720" w:equalWidth="0">
            <w:col w:w="1836" w:space="1068"/>
            <w:col w:w="6956"/>
          </w:cols>
        </w:sectPr>
      </w:pPr>
    </w:p>
    <w:p w14:paraId="19532474" w14:textId="77777777" w:rsidR="001E6EDB" w:rsidRDefault="001E6EDB" w:rsidP="001E6EDB">
      <w:pPr>
        <w:pStyle w:val="BodyText"/>
        <w:spacing w:before="186"/>
        <w:ind w:left="500"/>
        <w:rPr>
          <w:rFonts w:ascii="Times New Roman" w:hAnsi="Times New Roman" w:cs="Times New Roman"/>
        </w:rPr>
      </w:pPr>
      <w:r>
        <w:rPr>
          <w:rFonts w:ascii="Times New Roman" w:hAnsi="Times New Roman" w:cs="Times New Roman"/>
        </w:rPr>
        <w:t>It</w:t>
      </w:r>
      <w:r>
        <w:rPr>
          <w:rFonts w:ascii="Times New Roman" w:hAnsi="Times New Roman" w:cs="Times New Roman"/>
          <w:spacing w:val="-7"/>
        </w:rPr>
        <w:t xml:space="preserve"> </w:t>
      </w:r>
      <w:r>
        <w:rPr>
          <w:rFonts w:ascii="Times New Roman" w:hAnsi="Times New Roman" w:cs="Times New Roman"/>
        </w:rPr>
        <w:t>is</w:t>
      </w:r>
      <w:r>
        <w:rPr>
          <w:rFonts w:ascii="Times New Roman" w:hAnsi="Times New Roman" w:cs="Times New Roman"/>
          <w:spacing w:val="-3"/>
        </w:rPr>
        <w:t xml:space="preserve"> </w:t>
      </w:r>
      <w:proofErr w:type="spellStart"/>
      <w:r>
        <w:rPr>
          <w:rFonts w:ascii="Times New Roman" w:hAnsi="Times New Roman" w:cs="Times New Roman"/>
        </w:rPr>
        <w:t>characterised</w:t>
      </w:r>
      <w:proofErr w:type="spellEnd"/>
      <w:r>
        <w:rPr>
          <w:rFonts w:ascii="Times New Roman" w:hAnsi="Times New Roman" w:cs="Times New Roman"/>
          <w:spacing w:val="-3"/>
        </w:rPr>
        <w:t xml:space="preserve"> </w:t>
      </w:r>
      <w:r>
        <w:rPr>
          <w:rFonts w:ascii="Times New Roman" w:hAnsi="Times New Roman" w:cs="Times New Roman"/>
        </w:rPr>
        <w:t>by</w:t>
      </w:r>
      <w:r>
        <w:rPr>
          <w:rFonts w:ascii="Times New Roman" w:hAnsi="Times New Roman" w:cs="Times New Roman"/>
          <w:spacing w:val="-3"/>
        </w:rPr>
        <w:t xml:space="preserve"> </w:t>
      </w:r>
      <w:r>
        <w:rPr>
          <w:rFonts w:ascii="Times New Roman" w:hAnsi="Times New Roman" w:cs="Times New Roman"/>
        </w:rPr>
        <w:t>appearance</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new</w:t>
      </w:r>
      <w:r>
        <w:rPr>
          <w:rFonts w:ascii="Times New Roman" w:hAnsi="Times New Roman" w:cs="Times New Roman"/>
          <w:spacing w:val="-4"/>
        </w:rPr>
        <w:t xml:space="preserve"> </w:t>
      </w:r>
      <w:r>
        <w:rPr>
          <w:rFonts w:ascii="Times New Roman" w:hAnsi="Times New Roman" w:cs="Times New Roman"/>
        </w:rPr>
        <w:t>q</w:t>
      </w:r>
      <w:r>
        <w:rPr>
          <w:rFonts w:ascii="Times New Roman" w:hAnsi="Times New Roman" w:cs="Times New Roman"/>
          <w:spacing w:val="-2"/>
        </w:rPr>
        <w:t xml:space="preserve"> </w:t>
      </w:r>
      <w:r>
        <w:rPr>
          <w:rFonts w:ascii="Times New Roman" w:hAnsi="Times New Roman" w:cs="Times New Roman"/>
        </w:rPr>
        <w:t>waves-</w:t>
      </w:r>
      <w:r>
        <w:rPr>
          <w:rFonts w:ascii="Times New Roman" w:hAnsi="Times New Roman" w:cs="Times New Roman"/>
          <w:spacing w:val="-5"/>
        </w:rPr>
        <w:t xml:space="preserve"> </w:t>
      </w:r>
      <w:r>
        <w:rPr>
          <w:rFonts w:ascii="Times New Roman" w:hAnsi="Times New Roman" w:cs="Times New Roman"/>
        </w:rPr>
        <w:t>QS,</w:t>
      </w:r>
      <w:r>
        <w:rPr>
          <w:rFonts w:ascii="Times New Roman" w:hAnsi="Times New Roman" w:cs="Times New Roman"/>
          <w:spacing w:val="-3"/>
        </w:rPr>
        <w:t xml:space="preserve"> </w:t>
      </w:r>
      <w:proofErr w:type="spellStart"/>
      <w:r>
        <w:rPr>
          <w:rFonts w:ascii="Times New Roman" w:hAnsi="Times New Roman" w:cs="Times New Roman"/>
        </w:rPr>
        <w:t>Qr</w:t>
      </w:r>
      <w:proofErr w:type="spellEnd"/>
      <w:r>
        <w:rPr>
          <w:rFonts w:ascii="Times New Roman" w:hAnsi="Times New Roman" w:cs="Times New Roman"/>
          <w:spacing w:val="-3"/>
        </w:rPr>
        <w:t xml:space="preserve"> </w:t>
      </w:r>
      <w:r>
        <w:rPr>
          <w:rFonts w:ascii="Times New Roman" w:hAnsi="Times New Roman" w:cs="Times New Roman"/>
        </w:rPr>
        <w:t>or</w:t>
      </w:r>
      <w:r>
        <w:rPr>
          <w:rFonts w:ascii="Times New Roman" w:hAnsi="Times New Roman" w:cs="Times New Roman"/>
          <w:spacing w:val="-5"/>
        </w:rPr>
        <w:t xml:space="preserve"> </w:t>
      </w:r>
      <w:proofErr w:type="spellStart"/>
      <w:r>
        <w:rPr>
          <w:rFonts w:ascii="Times New Roman" w:hAnsi="Times New Roman" w:cs="Times New Roman"/>
        </w:rPr>
        <w:t>qR</w:t>
      </w:r>
      <w:proofErr w:type="spellEnd"/>
      <w:r>
        <w:rPr>
          <w:rFonts w:ascii="Times New Roman" w:hAnsi="Times New Roman" w:cs="Times New Roman"/>
          <w:spacing w:val="-3"/>
        </w:rPr>
        <w:t xml:space="preserve"> </w:t>
      </w:r>
      <w:r>
        <w:rPr>
          <w:rFonts w:ascii="Times New Roman" w:hAnsi="Times New Roman" w:cs="Times New Roman"/>
        </w:rPr>
        <w:t>along</w:t>
      </w:r>
      <w:r>
        <w:rPr>
          <w:rFonts w:ascii="Times New Roman" w:hAnsi="Times New Roman" w:cs="Times New Roman"/>
          <w:spacing w:val="-3"/>
        </w:rPr>
        <w:t xml:space="preserve"> </w:t>
      </w:r>
      <w:r>
        <w:rPr>
          <w:rFonts w:ascii="Times New Roman" w:hAnsi="Times New Roman" w:cs="Times New Roman"/>
        </w:rPr>
        <w:t>with</w:t>
      </w:r>
      <w:r>
        <w:rPr>
          <w:rFonts w:ascii="Times New Roman" w:hAnsi="Times New Roman" w:cs="Times New Roman"/>
          <w:spacing w:val="-4"/>
        </w:rPr>
        <w:t xml:space="preserve"> </w:t>
      </w:r>
      <w:r>
        <w:rPr>
          <w:rFonts w:ascii="Times New Roman" w:hAnsi="Times New Roman" w:cs="Times New Roman"/>
        </w:rPr>
        <w:t>T</w:t>
      </w:r>
      <w:r>
        <w:rPr>
          <w:rFonts w:ascii="Times New Roman" w:hAnsi="Times New Roman" w:cs="Times New Roman"/>
          <w:spacing w:val="-2"/>
        </w:rPr>
        <w:t xml:space="preserve"> </w:t>
      </w:r>
      <w:r>
        <w:rPr>
          <w:rFonts w:ascii="Times New Roman" w:hAnsi="Times New Roman" w:cs="Times New Roman"/>
        </w:rPr>
        <w:t>wave</w:t>
      </w:r>
      <w:r>
        <w:rPr>
          <w:rFonts w:ascii="Times New Roman" w:hAnsi="Times New Roman" w:cs="Times New Roman"/>
          <w:spacing w:val="-2"/>
        </w:rPr>
        <w:t xml:space="preserve"> Inversion.</w:t>
      </w:r>
    </w:p>
    <w:p w14:paraId="25AA2858" w14:textId="77777777" w:rsidR="001E6EDB" w:rsidRDefault="001E6EDB" w:rsidP="001E6EDB">
      <w:pPr>
        <w:pStyle w:val="BodyText"/>
        <w:spacing w:before="185" w:line="256" w:lineRule="auto"/>
        <w:ind w:left="500" w:right="573"/>
        <w:rPr>
          <w:rFonts w:ascii="Times New Roman" w:hAnsi="Times New Roman" w:cs="Times New Roman"/>
        </w:rPr>
      </w:pPr>
      <w:r>
        <w:rPr>
          <w:rFonts w:ascii="Times New Roman" w:hAnsi="Times New Roman" w:cs="Times New Roman"/>
        </w:rPr>
        <w:t>Others:</w:t>
      </w:r>
      <w:r>
        <w:rPr>
          <w:rFonts w:ascii="Times New Roman" w:hAnsi="Times New Roman" w:cs="Times New Roman"/>
          <w:spacing w:val="-6"/>
        </w:rPr>
        <w:t xml:space="preserve"> </w:t>
      </w:r>
      <w:r>
        <w:rPr>
          <w:rFonts w:ascii="Times New Roman" w:hAnsi="Times New Roman" w:cs="Times New Roman"/>
        </w:rPr>
        <w:t>Decrease</w:t>
      </w:r>
      <w:r>
        <w:rPr>
          <w:rFonts w:ascii="Times New Roman" w:hAnsi="Times New Roman" w:cs="Times New Roman"/>
          <w:spacing w:val="-6"/>
        </w:rPr>
        <w:t xml:space="preserve"> </w:t>
      </w:r>
      <w:r>
        <w:rPr>
          <w:rFonts w:ascii="Times New Roman" w:hAnsi="Times New Roman" w:cs="Times New Roman"/>
        </w:rPr>
        <w:t>R</w:t>
      </w:r>
      <w:r>
        <w:rPr>
          <w:rFonts w:ascii="Times New Roman" w:hAnsi="Times New Roman" w:cs="Times New Roman"/>
          <w:spacing w:val="-8"/>
        </w:rPr>
        <w:t xml:space="preserve"> </w:t>
      </w:r>
      <w:r>
        <w:rPr>
          <w:rFonts w:ascii="Times New Roman" w:hAnsi="Times New Roman" w:cs="Times New Roman"/>
        </w:rPr>
        <w:t>wave</w:t>
      </w:r>
      <w:r>
        <w:rPr>
          <w:rFonts w:ascii="Times New Roman" w:hAnsi="Times New Roman" w:cs="Times New Roman"/>
          <w:spacing w:val="-9"/>
        </w:rPr>
        <w:t xml:space="preserve"> </w:t>
      </w:r>
      <w:r>
        <w:rPr>
          <w:rFonts w:ascii="Times New Roman" w:hAnsi="Times New Roman" w:cs="Times New Roman"/>
        </w:rPr>
        <w:t>height</w:t>
      </w:r>
      <w:r>
        <w:rPr>
          <w:rFonts w:ascii="Times New Roman" w:hAnsi="Times New Roman" w:cs="Times New Roman"/>
          <w:spacing w:val="-6"/>
        </w:rPr>
        <w:t xml:space="preserve"> </w:t>
      </w:r>
      <w:r>
        <w:rPr>
          <w:rFonts w:ascii="Times New Roman" w:hAnsi="Times New Roman" w:cs="Times New Roman"/>
        </w:rPr>
        <w:t>and</w:t>
      </w:r>
      <w:r>
        <w:rPr>
          <w:rFonts w:ascii="Times New Roman" w:hAnsi="Times New Roman" w:cs="Times New Roman"/>
          <w:spacing w:val="-8"/>
        </w:rPr>
        <w:t xml:space="preserve"> </w:t>
      </w:r>
      <w:r>
        <w:rPr>
          <w:rFonts w:ascii="Times New Roman" w:hAnsi="Times New Roman" w:cs="Times New Roman"/>
        </w:rPr>
        <w:t>decrease</w:t>
      </w:r>
      <w:r>
        <w:rPr>
          <w:rFonts w:ascii="Times New Roman" w:hAnsi="Times New Roman" w:cs="Times New Roman"/>
          <w:spacing w:val="-9"/>
        </w:rPr>
        <w:t xml:space="preserve"> </w:t>
      </w:r>
      <w:r>
        <w:rPr>
          <w:rFonts w:ascii="Times New Roman" w:hAnsi="Times New Roman" w:cs="Times New Roman"/>
        </w:rPr>
        <w:t>J</w:t>
      </w:r>
      <w:r>
        <w:rPr>
          <w:rFonts w:ascii="Times New Roman" w:hAnsi="Times New Roman" w:cs="Times New Roman"/>
          <w:spacing w:val="-7"/>
        </w:rPr>
        <w:t xml:space="preserve"> </w:t>
      </w:r>
      <w:r>
        <w:rPr>
          <w:rFonts w:ascii="Times New Roman" w:hAnsi="Times New Roman" w:cs="Times New Roman"/>
        </w:rPr>
        <w:t>point</w:t>
      </w:r>
      <w:r>
        <w:rPr>
          <w:rFonts w:ascii="Times New Roman" w:hAnsi="Times New Roman" w:cs="Times New Roman"/>
          <w:spacing w:val="-8"/>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ST</w:t>
      </w:r>
      <w:r>
        <w:rPr>
          <w:rFonts w:ascii="Times New Roman" w:hAnsi="Times New Roman" w:cs="Times New Roman"/>
          <w:spacing w:val="-8"/>
        </w:rPr>
        <w:t xml:space="preserve"> </w:t>
      </w:r>
      <w:r>
        <w:rPr>
          <w:rFonts w:ascii="Times New Roman" w:hAnsi="Times New Roman" w:cs="Times New Roman"/>
        </w:rPr>
        <w:t>elevation.</w:t>
      </w:r>
      <w:r>
        <w:rPr>
          <w:rFonts w:ascii="Times New Roman" w:hAnsi="Times New Roman" w:cs="Times New Roman"/>
          <w:spacing w:val="-7"/>
        </w:rPr>
        <w:t xml:space="preserve"> </w:t>
      </w:r>
      <w:r>
        <w:rPr>
          <w:rFonts w:ascii="Times New Roman" w:hAnsi="Times New Roman" w:cs="Times New Roman"/>
        </w:rPr>
        <w:t>(Persistent</w:t>
      </w:r>
      <w:r>
        <w:rPr>
          <w:rFonts w:ascii="Times New Roman" w:hAnsi="Times New Roman" w:cs="Times New Roman"/>
          <w:spacing w:val="-8"/>
        </w:rPr>
        <w:t xml:space="preserve"> </w:t>
      </w:r>
      <w:r>
        <w:rPr>
          <w:rFonts w:ascii="Times New Roman" w:hAnsi="Times New Roman" w:cs="Times New Roman"/>
        </w:rPr>
        <w:t>ST elevation suggests ongoing injury, evolving aneurysm or associated pericarditis)</w:t>
      </w:r>
    </w:p>
    <w:p w14:paraId="0BDA8646" w14:textId="77777777" w:rsidR="001E6EDB" w:rsidRDefault="001E6EDB" w:rsidP="001E6EDB">
      <w:pPr>
        <w:pStyle w:val="BodyText"/>
        <w:rPr>
          <w:rFonts w:ascii="Times New Roman" w:hAnsi="Times New Roman" w:cs="Times New Roman"/>
        </w:rPr>
      </w:pPr>
    </w:p>
    <w:p w14:paraId="595DD7C9" w14:textId="77777777" w:rsidR="001E6EDB" w:rsidRDefault="001E6EDB" w:rsidP="001E6EDB">
      <w:pPr>
        <w:pStyle w:val="BodyText"/>
        <w:spacing w:before="107"/>
        <w:rPr>
          <w:rFonts w:ascii="Times New Roman" w:hAnsi="Times New Roman" w:cs="Times New Roman"/>
        </w:rPr>
      </w:pPr>
    </w:p>
    <w:p w14:paraId="002C283E" w14:textId="77777777" w:rsidR="001E6EDB" w:rsidRDefault="001E6EDB" w:rsidP="001E6EDB">
      <w:pPr>
        <w:pStyle w:val="Heading2"/>
        <w:rPr>
          <w:rFonts w:ascii="Times New Roman" w:hAnsi="Times New Roman" w:cs="Times New Roman"/>
        </w:rPr>
      </w:pPr>
      <w:r>
        <w:rPr>
          <w:rFonts w:ascii="Times New Roman" w:hAnsi="Times New Roman" w:cs="Times New Roman"/>
        </w:rPr>
        <w:t>Evolved</w:t>
      </w:r>
      <w:r>
        <w:rPr>
          <w:rFonts w:ascii="Times New Roman" w:hAnsi="Times New Roman" w:cs="Times New Roman"/>
          <w:spacing w:val="-16"/>
        </w:rPr>
        <w:t xml:space="preserve"> </w:t>
      </w:r>
      <w:r>
        <w:rPr>
          <w:rFonts w:ascii="Times New Roman" w:hAnsi="Times New Roman" w:cs="Times New Roman"/>
        </w:rPr>
        <w:t>Inferior</w:t>
      </w:r>
      <w:r>
        <w:rPr>
          <w:rFonts w:ascii="Times New Roman" w:hAnsi="Times New Roman" w:cs="Times New Roman"/>
          <w:spacing w:val="-16"/>
        </w:rPr>
        <w:t xml:space="preserve"> </w:t>
      </w:r>
      <w:r>
        <w:rPr>
          <w:rFonts w:ascii="Times New Roman" w:hAnsi="Times New Roman" w:cs="Times New Roman"/>
        </w:rPr>
        <w:t>Wall</w:t>
      </w:r>
      <w:r>
        <w:rPr>
          <w:rFonts w:ascii="Times New Roman" w:hAnsi="Times New Roman" w:cs="Times New Roman"/>
          <w:spacing w:val="-15"/>
        </w:rPr>
        <w:t xml:space="preserve"> </w:t>
      </w:r>
      <w:r>
        <w:rPr>
          <w:rFonts w:ascii="Times New Roman" w:hAnsi="Times New Roman" w:cs="Times New Roman"/>
          <w:spacing w:val="-5"/>
        </w:rPr>
        <w:t>MI</w:t>
      </w:r>
    </w:p>
    <w:p w14:paraId="39108D6B" w14:textId="77777777" w:rsidR="001E6EDB" w:rsidRDefault="001E6EDB" w:rsidP="001E6EDB">
      <w:pPr>
        <w:pStyle w:val="BodyText"/>
        <w:spacing w:before="5"/>
        <w:rPr>
          <w:rFonts w:ascii="Times New Roman" w:hAnsi="Times New Roman" w:cs="Times New Roman"/>
          <w:b/>
          <w:sz w:val="13"/>
        </w:rPr>
      </w:pPr>
      <w:r>
        <w:rPr>
          <w:rFonts w:ascii="Times New Roman" w:hAnsi="Times New Roman" w:cs="Times New Roman"/>
          <w:noProof/>
        </w:rPr>
        <w:drawing>
          <wp:anchor distT="0" distB="0" distL="0" distR="0" simplePos="0" relativeHeight="251664384" behindDoc="1" locked="0" layoutInCell="1" allowOverlap="1" wp14:anchorId="73E09FCC" wp14:editId="0B5F4521">
            <wp:simplePos x="0" y="0"/>
            <wp:positionH relativeFrom="page">
              <wp:posOffset>1143000</wp:posOffset>
            </wp:positionH>
            <wp:positionV relativeFrom="paragraph">
              <wp:posOffset>119380</wp:posOffset>
            </wp:positionV>
            <wp:extent cx="4718050" cy="2352675"/>
            <wp:effectExtent l="0" t="0" r="0" b="0"/>
            <wp:wrapTopAndBottom/>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6" cstate="print"/>
                    <a:stretch>
                      <a:fillRect/>
                    </a:stretch>
                  </pic:blipFill>
                  <pic:spPr>
                    <a:xfrm>
                      <a:off x="0" y="0"/>
                      <a:ext cx="4717896" cy="2352675"/>
                    </a:xfrm>
                    <a:prstGeom prst="rect">
                      <a:avLst/>
                    </a:prstGeom>
                  </pic:spPr>
                </pic:pic>
              </a:graphicData>
            </a:graphic>
          </wp:anchor>
        </w:drawing>
      </w:r>
    </w:p>
    <w:p w14:paraId="4B0E12DF" w14:textId="77777777" w:rsidR="001E6EDB" w:rsidRDefault="001E6EDB" w:rsidP="001E6EDB">
      <w:pPr>
        <w:spacing w:before="199"/>
        <w:ind w:left="359" w:right="222"/>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5"/>
          <w:sz w:val="24"/>
        </w:rPr>
        <w:t xml:space="preserve"> </w:t>
      </w:r>
      <w:r>
        <w:rPr>
          <w:rFonts w:ascii="Times New Roman" w:hAnsi="Times New Roman" w:cs="Times New Roman"/>
          <w:sz w:val="24"/>
        </w:rPr>
        <w:t>9</w:t>
      </w:r>
      <w:r>
        <w:rPr>
          <w:rFonts w:ascii="Times New Roman" w:hAnsi="Times New Roman" w:cs="Times New Roman"/>
          <w:spacing w:val="-4"/>
          <w:sz w:val="24"/>
        </w:rPr>
        <w:t xml:space="preserve"> </w:t>
      </w:r>
      <w:r>
        <w:rPr>
          <w:rFonts w:ascii="Times New Roman" w:hAnsi="Times New Roman" w:cs="Times New Roman"/>
          <w:sz w:val="24"/>
        </w:rPr>
        <w:t>ECG</w:t>
      </w:r>
      <w:r>
        <w:rPr>
          <w:rFonts w:ascii="Times New Roman" w:hAnsi="Times New Roman" w:cs="Times New Roman"/>
          <w:spacing w:val="-5"/>
          <w:sz w:val="24"/>
        </w:rPr>
        <w:t xml:space="preserve"> </w:t>
      </w:r>
      <w:r>
        <w:rPr>
          <w:rFonts w:ascii="Times New Roman" w:hAnsi="Times New Roman" w:cs="Times New Roman"/>
          <w:sz w:val="24"/>
        </w:rPr>
        <w:t>WITH</w:t>
      </w:r>
      <w:r>
        <w:rPr>
          <w:rFonts w:ascii="Times New Roman" w:hAnsi="Times New Roman" w:cs="Times New Roman"/>
          <w:spacing w:val="-6"/>
          <w:sz w:val="24"/>
        </w:rPr>
        <w:t xml:space="preserve"> </w:t>
      </w:r>
      <w:r>
        <w:rPr>
          <w:rFonts w:ascii="Times New Roman" w:hAnsi="Times New Roman" w:cs="Times New Roman"/>
          <w:sz w:val="24"/>
        </w:rPr>
        <w:t>INFERIOR</w:t>
      </w:r>
      <w:r>
        <w:rPr>
          <w:rFonts w:ascii="Times New Roman" w:hAnsi="Times New Roman" w:cs="Times New Roman"/>
          <w:spacing w:val="-5"/>
          <w:sz w:val="24"/>
        </w:rPr>
        <w:t xml:space="preserve"> </w:t>
      </w:r>
      <w:r>
        <w:rPr>
          <w:rFonts w:ascii="Times New Roman" w:hAnsi="Times New Roman" w:cs="Times New Roman"/>
          <w:sz w:val="24"/>
        </w:rPr>
        <w:t>WALL</w:t>
      </w:r>
      <w:r>
        <w:rPr>
          <w:rFonts w:ascii="Times New Roman" w:hAnsi="Times New Roman" w:cs="Times New Roman"/>
          <w:spacing w:val="-5"/>
          <w:sz w:val="24"/>
        </w:rPr>
        <w:t xml:space="preserve"> MI</w:t>
      </w:r>
    </w:p>
    <w:p w14:paraId="75F6C46F" w14:textId="77777777" w:rsidR="001E6EDB" w:rsidRDefault="001E6EDB" w:rsidP="001E6EDB">
      <w:pPr>
        <w:jc w:val="center"/>
        <w:rPr>
          <w:rFonts w:ascii="Times New Roman" w:hAnsi="Times New Roman" w:cs="Times New Roman"/>
          <w:sz w:val="24"/>
        </w:rPr>
        <w:sectPr w:rsidR="001E6EDB" w:rsidSect="001E6EDB">
          <w:type w:val="continuous"/>
          <w:pgSz w:w="12240" w:h="15840"/>
          <w:pgMar w:top="1420" w:right="1080" w:bottom="280" w:left="1300" w:header="720" w:footer="720" w:gutter="0"/>
          <w:cols w:space="720"/>
        </w:sectPr>
      </w:pPr>
    </w:p>
    <w:p w14:paraId="16DAC4D9" w14:textId="77777777" w:rsidR="001E6EDB" w:rsidRDefault="001E6EDB" w:rsidP="001E6EDB">
      <w:pPr>
        <w:pStyle w:val="Heading2"/>
        <w:spacing w:before="20"/>
        <w:rPr>
          <w:rFonts w:ascii="Times New Roman" w:hAnsi="Times New Roman" w:cs="Times New Roman"/>
        </w:rPr>
      </w:pPr>
      <w:r>
        <w:rPr>
          <w:rFonts w:ascii="Times New Roman" w:hAnsi="Times New Roman" w:cs="Times New Roman"/>
        </w:rPr>
        <w:lastRenderedPageBreak/>
        <w:t>Pathological</w:t>
      </w:r>
      <w:r>
        <w:rPr>
          <w:rFonts w:ascii="Times New Roman" w:hAnsi="Times New Roman" w:cs="Times New Roman"/>
          <w:spacing w:val="-9"/>
        </w:rPr>
        <w:t xml:space="preserve"> </w:t>
      </w:r>
      <w:r>
        <w:rPr>
          <w:rFonts w:ascii="Times New Roman" w:hAnsi="Times New Roman" w:cs="Times New Roman"/>
        </w:rPr>
        <w:t>Q</w:t>
      </w:r>
      <w:r>
        <w:rPr>
          <w:rFonts w:ascii="Times New Roman" w:hAnsi="Times New Roman" w:cs="Times New Roman"/>
          <w:spacing w:val="-10"/>
        </w:rPr>
        <w:t xml:space="preserve"> </w:t>
      </w:r>
      <w:r>
        <w:rPr>
          <w:rFonts w:ascii="Times New Roman" w:hAnsi="Times New Roman" w:cs="Times New Roman"/>
          <w:spacing w:val="-4"/>
        </w:rPr>
        <w:t>Waves</w:t>
      </w:r>
    </w:p>
    <w:p w14:paraId="61BE694F" w14:textId="77777777" w:rsidR="001E6EDB" w:rsidRDefault="001E6EDB" w:rsidP="001E6EDB">
      <w:pPr>
        <w:pStyle w:val="BodyText"/>
        <w:spacing w:before="186" w:line="259" w:lineRule="auto"/>
        <w:ind w:left="500" w:right="301"/>
        <w:rPr>
          <w:rFonts w:ascii="Times New Roman" w:hAnsi="Times New Roman" w:cs="Times New Roman"/>
        </w:rPr>
      </w:pPr>
      <w:r>
        <w:rPr>
          <w:rFonts w:ascii="Times New Roman" w:hAnsi="Times New Roman" w:cs="Times New Roman"/>
        </w:rPr>
        <w:t xml:space="preserve">A sign of previous myocardial infarction result from the absence of electrical activity from myocardial scar tissue. </w:t>
      </w:r>
      <w:proofErr w:type="gramStart"/>
      <w:r>
        <w:rPr>
          <w:rFonts w:ascii="Times New Roman" w:hAnsi="Times New Roman" w:cs="Times New Roman"/>
        </w:rPr>
        <w:t>Generally</w:t>
      </w:r>
      <w:proofErr w:type="gramEnd"/>
      <w:r>
        <w:rPr>
          <w:rFonts w:ascii="Times New Roman" w:hAnsi="Times New Roman" w:cs="Times New Roman"/>
        </w:rPr>
        <w:t xml:space="preserve"> </w:t>
      </w:r>
      <w:proofErr w:type="gramStart"/>
      <w:r>
        <w:rPr>
          <w:rFonts w:ascii="Times New Roman" w:hAnsi="Times New Roman" w:cs="Times New Roman"/>
        </w:rPr>
        <w:t>take</w:t>
      </w:r>
      <w:proofErr w:type="gramEnd"/>
      <w:r>
        <w:rPr>
          <w:rFonts w:ascii="Times New Roman" w:hAnsi="Times New Roman" w:cs="Times New Roman"/>
        </w:rPr>
        <w:t xml:space="preserve"> several hours to days to develop (mostly with acute infarct)</w:t>
      </w:r>
      <w:r>
        <w:rPr>
          <w:rFonts w:ascii="Times New Roman" w:hAnsi="Times New Roman" w:cs="Times New Roman"/>
          <w:spacing w:val="40"/>
        </w:rPr>
        <w:t xml:space="preserve"> </w:t>
      </w:r>
      <w:r>
        <w:rPr>
          <w:rFonts w:ascii="Times New Roman" w:hAnsi="Times New Roman" w:cs="Times New Roman"/>
        </w:rPr>
        <w:t>Q-waves are often seen in the first hour after chest pain onset. In V1, V2, and V3: Any</w:t>
      </w:r>
      <w:r>
        <w:rPr>
          <w:rFonts w:ascii="Times New Roman" w:hAnsi="Times New Roman" w:cs="Times New Roman"/>
          <w:spacing w:val="-5"/>
        </w:rPr>
        <w:t xml:space="preserve"> </w:t>
      </w:r>
      <w:r>
        <w:rPr>
          <w:rFonts w:ascii="Times New Roman" w:hAnsi="Times New Roman" w:cs="Times New Roman"/>
        </w:rPr>
        <w:t>Q</w:t>
      </w:r>
      <w:r>
        <w:rPr>
          <w:rFonts w:ascii="Times New Roman" w:hAnsi="Times New Roman" w:cs="Times New Roman"/>
          <w:spacing w:val="-5"/>
        </w:rPr>
        <w:t xml:space="preserve"> </w:t>
      </w:r>
      <w:r>
        <w:rPr>
          <w:rFonts w:ascii="Times New Roman" w:hAnsi="Times New Roman" w:cs="Times New Roman"/>
        </w:rPr>
        <w:t>wave</w:t>
      </w:r>
      <w:r>
        <w:rPr>
          <w:rFonts w:ascii="Times New Roman" w:hAnsi="Times New Roman" w:cs="Times New Roman"/>
          <w:spacing w:val="-4"/>
        </w:rPr>
        <w:t xml:space="preserve"> </w:t>
      </w:r>
      <w:r>
        <w:rPr>
          <w:rFonts w:ascii="Times New Roman" w:hAnsi="Times New Roman" w:cs="Times New Roman"/>
        </w:rPr>
        <w:t>Any</w:t>
      </w:r>
      <w:r>
        <w:rPr>
          <w:rFonts w:ascii="Times New Roman" w:hAnsi="Times New Roman" w:cs="Times New Roman"/>
          <w:spacing w:val="-5"/>
        </w:rPr>
        <w:t xml:space="preserve"> </w:t>
      </w:r>
      <w:r>
        <w:rPr>
          <w:rFonts w:ascii="Times New Roman" w:hAnsi="Times New Roman" w:cs="Times New Roman"/>
        </w:rPr>
        <w:t>Q</w:t>
      </w:r>
      <w:r>
        <w:rPr>
          <w:rFonts w:ascii="Times New Roman" w:hAnsi="Times New Roman" w:cs="Times New Roman"/>
          <w:spacing w:val="-5"/>
        </w:rPr>
        <w:t xml:space="preserve"> </w:t>
      </w:r>
      <w:r>
        <w:rPr>
          <w:rFonts w:ascii="Times New Roman" w:hAnsi="Times New Roman" w:cs="Times New Roman"/>
        </w:rPr>
        <w:t>wave</w:t>
      </w:r>
      <w:r>
        <w:rPr>
          <w:rFonts w:ascii="Times New Roman" w:hAnsi="Times New Roman" w:cs="Times New Roman"/>
          <w:spacing w:val="-5"/>
        </w:rPr>
        <w:t xml:space="preserve"> </w:t>
      </w:r>
      <w:r>
        <w:rPr>
          <w:rFonts w:ascii="Times New Roman" w:hAnsi="Times New Roman" w:cs="Times New Roman"/>
        </w:rPr>
        <w:t>&gt;=</w:t>
      </w:r>
      <w:r>
        <w:rPr>
          <w:rFonts w:ascii="Times New Roman" w:hAnsi="Times New Roman" w:cs="Times New Roman"/>
          <w:spacing w:val="-4"/>
        </w:rPr>
        <w:t xml:space="preserve"> </w:t>
      </w:r>
      <w:r>
        <w:rPr>
          <w:rFonts w:ascii="Times New Roman" w:hAnsi="Times New Roman" w:cs="Times New Roman"/>
        </w:rPr>
        <w:t>20</w:t>
      </w:r>
      <w:r>
        <w:rPr>
          <w:rFonts w:ascii="Times New Roman" w:hAnsi="Times New Roman" w:cs="Times New Roman"/>
          <w:spacing w:val="-5"/>
        </w:rPr>
        <w:t xml:space="preserve"> </w:t>
      </w:r>
      <w:proofErr w:type="spellStart"/>
      <w:r>
        <w:rPr>
          <w:rFonts w:ascii="Times New Roman" w:hAnsi="Times New Roman" w:cs="Times New Roman"/>
        </w:rPr>
        <w:t>ms</w:t>
      </w:r>
      <w:proofErr w:type="spellEnd"/>
      <w:r>
        <w:rPr>
          <w:rFonts w:ascii="Times New Roman" w:hAnsi="Times New Roman" w:cs="Times New Roman"/>
        </w:rPr>
        <w:t>/QS</w:t>
      </w:r>
      <w:r>
        <w:rPr>
          <w:rFonts w:ascii="Times New Roman" w:hAnsi="Times New Roman" w:cs="Times New Roman"/>
          <w:spacing w:val="-5"/>
        </w:rPr>
        <w:t xml:space="preserve"> </w:t>
      </w:r>
      <w:r>
        <w:rPr>
          <w:rFonts w:ascii="Times New Roman" w:hAnsi="Times New Roman" w:cs="Times New Roman"/>
        </w:rPr>
        <w:t>complex</w:t>
      </w:r>
      <w:r>
        <w:rPr>
          <w:rFonts w:ascii="Times New Roman" w:hAnsi="Times New Roman" w:cs="Times New Roman"/>
          <w:spacing w:val="40"/>
        </w:rPr>
        <w:t xml:space="preserve"> </w:t>
      </w:r>
      <w:r>
        <w:rPr>
          <w:rFonts w:ascii="Times New Roman" w:hAnsi="Times New Roman" w:cs="Times New Roman"/>
        </w:rPr>
        <w:t>or</w:t>
      </w:r>
      <w:r>
        <w:rPr>
          <w:rFonts w:ascii="Times New Roman" w:hAnsi="Times New Roman" w:cs="Times New Roman"/>
          <w:spacing w:val="-5"/>
        </w:rPr>
        <w:t xml:space="preserve"> </w:t>
      </w:r>
      <w:r>
        <w:rPr>
          <w:rFonts w:ascii="Times New Roman" w:hAnsi="Times New Roman" w:cs="Times New Roman"/>
        </w:rPr>
        <w:t>Q</w:t>
      </w:r>
      <w:r>
        <w:rPr>
          <w:rFonts w:ascii="Times New Roman" w:hAnsi="Times New Roman" w:cs="Times New Roman"/>
          <w:spacing w:val="-5"/>
        </w:rPr>
        <w:t xml:space="preserve"> </w:t>
      </w:r>
      <w:r>
        <w:rPr>
          <w:rFonts w:ascii="Times New Roman" w:hAnsi="Times New Roman" w:cs="Times New Roman"/>
        </w:rPr>
        <w:t>wave</w:t>
      </w:r>
      <w:r>
        <w:rPr>
          <w:rFonts w:ascii="Times New Roman" w:hAnsi="Times New Roman" w:cs="Times New Roman"/>
          <w:spacing w:val="-4"/>
        </w:rPr>
        <w:t xml:space="preserve"> </w:t>
      </w:r>
      <w:r>
        <w:rPr>
          <w:rFonts w:ascii="Times New Roman" w:hAnsi="Times New Roman" w:cs="Times New Roman"/>
        </w:rPr>
        <w:t>&gt;30</w:t>
      </w:r>
      <w:r>
        <w:rPr>
          <w:rFonts w:ascii="Times New Roman" w:hAnsi="Times New Roman" w:cs="Times New Roman"/>
          <w:spacing w:val="-5"/>
        </w:rPr>
        <w:t xml:space="preserve"> </w:t>
      </w:r>
      <w:proofErr w:type="spellStart"/>
      <w:r>
        <w:rPr>
          <w:rFonts w:ascii="Times New Roman" w:hAnsi="Times New Roman" w:cs="Times New Roman"/>
        </w:rPr>
        <w:t>ms</w:t>
      </w:r>
      <w:proofErr w:type="spellEnd"/>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5"/>
        </w:rPr>
        <w:t xml:space="preserve"> </w:t>
      </w:r>
      <w:r>
        <w:rPr>
          <w:rFonts w:ascii="Times New Roman" w:hAnsi="Times New Roman" w:cs="Times New Roman"/>
        </w:rPr>
        <w:t>&gt;/1</w:t>
      </w:r>
      <w:r>
        <w:rPr>
          <w:rFonts w:ascii="Times New Roman" w:hAnsi="Times New Roman" w:cs="Times New Roman"/>
          <w:spacing w:val="-8"/>
        </w:rPr>
        <w:t xml:space="preserve"> </w:t>
      </w:r>
      <w:r>
        <w:rPr>
          <w:rFonts w:ascii="Times New Roman" w:hAnsi="Times New Roman" w:cs="Times New Roman"/>
        </w:rPr>
        <w:t>mm</w:t>
      </w:r>
      <w:r>
        <w:rPr>
          <w:rFonts w:ascii="Times New Roman" w:hAnsi="Times New Roman" w:cs="Times New Roman"/>
          <w:spacing w:val="-4"/>
        </w:rPr>
        <w:t xml:space="preserve"> </w:t>
      </w:r>
      <w:r>
        <w:rPr>
          <w:rFonts w:ascii="Times New Roman" w:hAnsi="Times New Roman" w:cs="Times New Roman"/>
        </w:rPr>
        <w:t>(2</w:t>
      </w:r>
      <w:r>
        <w:rPr>
          <w:rFonts w:ascii="Times New Roman" w:hAnsi="Times New Roman" w:cs="Times New Roman"/>
          <w:spacing w:val="-5"/>
        </w:rPr>
        <w:t xml:space="preserve"> </w:t>
      </w:r>
      <w:r>
        <w:rPr>
          <w:rFonts w:ascii="Times New Roman" w:hAnsi="Times New Roman" w:cs="Times New Roman"/>
        </w:rPr>
        <w:t xml:space="preserve">contiguous leads) in other leads (Except lead III and </w:t>
      </w:r>
      <w:proofErr w:type="spellStart"/>
      <w:r>
        <w:rPr>
          <w:rFonts w:ascii="Times New Roman" w:hAnsi="Times New Roman" w:cs="Times New Roman"/>
        </w:rPr>
        <w:t>aVR</w:t>
      </w:r>
      <w:proofErr w:type="spellEnd"/>
      <w:r>
        <w:rPr>
          <w:rFonts w:ascii="Times New Roman" w:hAnsi="Times New Roman" w:cs="Times New Roman"/>
        </w:rPr>
        <w:t>).</w:t>
      </w:r>
    </w:p>
    <w:p w14:paraId="60DAE98B" w14:textId="77777777" w:rsidR="001E6EDB" w:rsidRDefault="001E6EDB" w:rsidP="001E6EDB">
      <w:pPr>
        <w:pStyle w:val="BodyText"/>
        <w:spacing w:before="160" w:line="256" w:lineRule="auto"/>
        <w:ind w:left="500" w:right="301"/>
        <w:rPr>
          <w:rFonts w:ascii="Times New Roman" w:hAnsi="Times New Roman" w:cs="Times New Roman"/>
        </w:rPr>
      </w:pPr>
      <w:r>
        <w:rPr>
          <w:rFonts w:ascii="Times New Roman" w:hAnsi="Times New Roman" w:cs="Times New Roman"/>
        </w:rPr>
        <w:t>In</w:t>
      </w:r>
      <w:r>
        <w:rPr>
          <w:rFonts w:ascii="Times New Roman" w:hAnsi="Times New Roman" w:cs="Times New Roman"/>
          <w:spacing w:val="-2"/>
        </w:rPr>
        <w:t xml:space="preserve"> </w:t>
      </w:r>
      <w:r>
        <w:rPr>
          <w:rFonts w:ascii="Times New Roman" w:hAnsi="Times New Roman" w:cs="Times New Roman"/>
        </w:rPr>
        <w:t>Lead</w:t>
      </w:r>
      <w:r>
        <w:rPr>
          <w:rFonts w:ascii="Times New Roman" w:hAnsi="Times New Roman" w:cs="Times New Roman"/>
          <w:spacing w:val="-4"/>
        </w:rPr>
        <w:t xml:space="preserve"> </w:t>
      </w:r>
      <w:r>
        <w:rPr>
          <w:rFonts w:ascii="Times New Roman" w:hAnsi="Times New Roman" w:cs="Times New Roman"/>
        </w:rPr>
        <w:t>III-</w:t>
      </w:r>
      <w:r>
        <w:rPr>
          <w:rFonts w:ascii="Times New Roman" w:hAnsi="Times New Roman" w:cs="Times New Roman"/>
          <w:spacing w:val="-2"/>
        </w:rPr>
        <w:t xml:space="preserve"> </w:t>
      </w:r>
      <w:r>
        <w:rPr>
          <w:rFonts w:ascii="Times New Roman" w:hAnsi="Times New Roman" w:cs="Times New Roman"/>
        </w:rPr>
        <w:t>Q</w:t>
      </w:r>
      <w:r>
        <w:rPr>
          <w:rFonts w:ascii="Times New Roman" w:hAnsi="Times New Roman" w:cs="Times New Roman"/>
          <w:spacing w:val="-3"/>
        </w:rPr>
        <w:t xml:space="preserve"> </w:t>
      </w:r>
      <w:r>
        <w:rPr>
          <w:rFonts w:ascii="Times New Roman" w:hAnsi="Times New Roman" w:cs="Times New Roman"/>
        </w:rPr>
        <w:t>waves</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rPr>
        <w:t>at</w:t>
      </w:r>
      <w:r>
        <w:rPr>
          <w:rFonts w:ascii="Times New Roman" w:hAnsi="Times New Roman" w:cs="Times New Roman"/>
          <w:spacing w:val="-6"/>
        </w:rPr>
        <w:t xml:space="preserve"> </w:t>
      </w:r>
      <w:r>
        <w:rPr>
          <w:rFonts w:ascii="Times New Roman" w:hAnsi="Times New Roman" w:cs="Times New Roman"/>
        </w:rPr>
        <w:t>least</w:t>
      </w:r>
      <w:r>
        <w:rPr>
          <w:rFonts w:ascii="Times New Roman" w:hAnsi="Times New Roman" w:cs="Times New Roman"/>
          <w:spacing w:val="-4"/>
        </w:rPr>
        <w:t xml:space="preserve"> </w:t>
      </w:r>
      <w:r>
        <w:rPr>
          <w:rFonts w:ascii="Times New Roman" w:hAnsi="Times New Roman" w:cs="Times New Roman"/>
        </w:rPr>
        <w:t>40</w:t>
      </w:r>
      <w:r>
        <w:rPr>
          <w:rFonts w:ascii="Times New Roman" w:hAnsi="Times New Roman" w:cs="Times New Roman"/>
          <w:spacing w:val="-2"/>
        </w:rPr>
        <w:t xml:space="preserve"> </w:t>
      </w:r>
      <w:proofErr w:type="spellStart"/>
      <w:r>
        <w:rPr>
          <w:rFonts w:ascii="Times New Roman" w:hAnsi="Times New Roman" w:cs="Times New Roman"/>
        </w:rPr>
        <w:t>ms</w:t>
      </w:r>
      <w:proofErr w:type="spellEnd"/>
      <w:r>
        <w:rPr>
          <w:rFonts w:ascii="Times New Roman" w:hAnsi="Times New Roman" w:cs="Times New Roman"/>
          <w:spacing w:val="-5"/>
        </w:rPr>
        <w:t xml:space="preserve"> </w:t>
      </w:r>
      <w:r>
        <w:rPr>
          <w:rFonts w:ascii="Times New Roman" w:hAnsi="Times New Roman" w:cs="Times New Roman"/>
        </w:rPr>
        <w:t>or</w:t>
      </w:r>
      <w:r>
        <w:rPr>
          <w:rFonts w:ascii="Times New Roman" w:hAnsi="Times New Roman" w:cs="Times New Roman"/>
          <w:spacing w:val="-1"/>
        </w:rPr>
        <w:t xml:space="preserve"> </w:t>
      </w:r>
      <w:r>
        <w:rPr>
          <w:rFonts w:ascii="Times New Roman" w:hAnsi="Times New Roman" w:cs="Times New Roman"/>
        </w:rPr>
        <w:t>amplitude</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&gt;</w:t>
      </w:r>
      <w:r>
        <w:rPr>
          <w:rFonts w:ascii="Times New Roman" w:hAnsi="Times New Roman" w:cs="Times New Roman"/>
          <w:spacing w:val="-2"/>
        </w:rPr>
        <w:t xml:space="preserve"> </w:t>
      </w:r>
      <w:r>
        <w:rPr>
          <w:rFonts w:ascii="Times New Roman" w:hAnsi="Times New Roman" w:cs="Times New Roman"/>
        </w:rPr>
        <w:t>5</w:t>
      </w:r>
      <w:r>
        <w:rPr>
          <w:rFonts w:ascii="Times New Roman" w:hAnsi="Times New Roman" w:cs="Times New Roman"/>
          <w:spacing w:val="-4"/>
        </w:rPr>
        <w:t xml:space="preserve"> </w:t>
      </w:r>
      <w:r>
        <w:rPr>
          <w:rFonts w:ascii="Times New Roman" w:hAnsi="Times New Roman" w:cs="Times New Roman"/>
        </w:rPr>
        <w:t>mm</w:t>
      </w:r>
      <w:r>
        <w:rPr>
          <w:rFonts w:ascii="Times New Roman" w:hAnsi="Times New Roman" w:cs="Times New Roman"/>
          <w:spacing w:val="-4"/>
        </w:rPr>
        <w:t xml:space="preserve"> </w:t>
      </w:r>
      <w:r>
        <w:rPr>
          <w:rFonts w:ascii="Times New Roman" w:hAnsi="Times New Roman" w:cs="Times New Roman"/>
        </w:rPr>
        <w:t>or amplitude</w:t>
      </w:r>
      <w:r>
        <w:rPr>
          <w:rFonts w:ascii="Times New Roman" w:hAnsi="Times New Roman" w:cs="Times New Roman"/>
          <w:spacing w:val="-4"/>
        </w:rPr>
        <w:t xml:space="preserve"> </w:t>
      </w:r>
      <w:r>
        <w:rPr>
          <w:rFonts w:ascii="Times New Roman" w:hAnsi="Times New Roman" w:cs="Times New Roman"/>
        </w:rPr>
        <w:t>&gt;/=</w:t>
      </w:r>
      <w:r>
        <w:rPr>
          <w:rFonts w:ascii="Times New Roman" w:hAnsi="Times New Roman" w:cs="Times New Roman"/>
          <w:spacing w:val="-2"/>
        </w:rPr>
        <w:t xml:space="preserve"> </w:t>
      </w:r>
      <w:r>
        <w:rPr>
          <w:rFonts w:ascii="Times New Roman" w:hAnsi="Times New Roman" w:cs="Times New Roman"/>
        </w:rPr>
        <w:t>25%</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rPr>
        <w:t>height of the R wave plus Q</w:t>
      </w:r>
      <w:r>
        <w:rPr>
          <w:rFonts w:ascii="Times New Roman" w:hAnsi="Times New Roman" w:cs="Times New Roman"/>
          <w:spacing w:val="40"/>
        </w:rPr>
        <w:t xml:space="preserve"> </w:t>
      </w:r>
      <w:r>
        <w:rPr>
          <w:rFonts w:ascii="Times New Roman" w:hAnsi="Times New Roman" w:cs="Times New Roman"/>
        </w:rPr>
        <w:t xml:space="preserve">wave in </w:t>
      </w:r>
      <w:proofErr w:type="spellStart"/>
      <w:r>
        <w:rPr>
          <w:rFonts w:ascii="Times New Roman" w:hAnsi="Times New Roman" w:cs="Times New Roman"/>
        </w:rPr>
        <w:t>aVF</w:t>
      </w:r>
      <w:proofErr w:type="spellEnd"/>
      <w:r>
        <w:rPr>
          <w:rFonts w:ascii="Times New Roman" w:hAnsi="Times New Roman" w:cs="Times New Roman"/>
          <w:spacing w:val="80"/>
        </w:rPr>
        <w:t xml:space="preserve"> </w:t>
      </w:r>
      <w:r>
        <w:rPr>
          <w:rFonts w:ascii="Times New Roman" w:hAnsi="Times New Roman" w:cs="Times New Roman"/>
        </w:rPr>
        <w:t xml:space="preserve">that is 30 </w:t>
      </w:r>
      <w:proofErr w:type="spellStart"/>
      <w:r>
        <w:rPr>
          <w:rFonts w:ascii="Times New Roman" w:hAnsi="Times New Roman" w:cs="Times New Roman"/>
        </w:rPr>
        <w:t>ms</w:t>
      </w:r>
      <w:proofErr w:type="spellEnd"/>
      <w:r>
        <w:rPr>
          <w:rFonts w:ascii="Times New Roman" w:hAnsi="Times New Roman" w:cs="Times New Roman"/>
        </w:rPr>
        <w:t xml:space="preserve"> seconds in duration and 1 mm deep.</w:t>
      </w:r>
    </w:p>
    <w:p w14:paraId="493E5E46" w14:textId="77777777" w:rsidR="001E6EDB" w:rsidRDefault="001E6EDB" w:rsidP="001E6EDB">
      <w:pPr>
        <w:pStyle w:val="Heading2"/>
        <w:spacing w:before="166"/>
        <w:rPr>
          <w:rFonts w:ascii="Times New Roman" w:hAnsi="Times New Roman" w:cs="Times New Roman"/>
        </w:rPr>
      </w:pPr>
      <w:r>
        <w:rPr>
          <w:rFonts w:ascii="Times New Roman" w:hAnsi="Times New Roman" w:cs="Times New Roman"/>
          <w:spacing w:val="-2"/>
        </w:rPr>
        <w:t>Evolved</w:t>
      </w:r>
      <w:r>
        <w:rPr>
          <w:rFonts w:ascii="Times New Roman" w:hAnsi="Times New Roman" w:cs="Times New Roman"/>
          <w:spacing w:val="-3"/>
        </w:rPr>
        <w:t xml:space="preserve"> </w:t>
      </w:r>
      <w:r>
        <w:rPr>
          <w:rFonts w:ascii="Times New Roman" w:hAnsi="Times New Roman" w:cs="Times New Roman"/>
          <w:spacing w:val="-4"/>
        </w:rPr>
        <w:t>AWMI</w:t>
      </w:r>
    </w:p>
    <w:p w14:paraId="78B38908" w14:textId="77777777" w:rsidR="001E6EDB" w:rsidRDefault="001E6EDB" w:rsidP="001E6EDB">
      <w:pPr>
        <w:pStyle w:val="BodyText"/>
        <w:spacing w:before="3"/>
        <w:rPr>
          <w:rFonts w:ascii="Times New Roman" w:hAnsi="Times New Roman" w:cs="Times New Roman"/>
          <w:b/>
          <w:sz w:val="13"/>
        </w:rPr>
      </w:pPr>
      <w:r>
        <w:rPr>
          <w:rFonts w:ascii="Times New Roman" w:hAnsi="Times New Roman" w:cs="Times New Roman"/>
          <w:noProof/>
        </w:rPr>
        <w:drawing>
          <wp:anchor distT="0" distB="0" distL="0" distR="0" simplePos="0" relativeHeight="251666432" behindDoc="1" locked="0" layoutInCell="1" allowOverlap="1" wp14:anchorId="60EBCBBE" wp14:editId="50F4202C">
            <wp:simplePos x="0" y="0"/>
            <wp:positionH relativeFrom="page">
              <wp:posOffset>1143000</wp:posOffset>
            </wp:positionH>
            <wp:positionV relativeFrom="paragraph">
              <wp:posOffset>118110</wp:posOffset>
            </wp:positionV>
            <wp:extent cx="4735830" cy="2333625"/>
            <wp:effectExtent l="0" t="0" r="0" b="0"/>
            <wp:wrapTopAndBottom/>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7" cstate="print"/>
                    <a:stretch>
                      <a:fillRect/>
                    </a:stretch>
                  </pic:blipFill>
                  <pic:spPr>
                    <a:xfrm>
                      <a:off x="0" y="0"/>
                      <a:ext cx="4736061" cy="2333625"/>
                    </a:xfrm>
                    <a:prstGeom prst="rect">
                      <a:avLst/>
                    </a:prstGeom>
                  </pic:spPr>
                </pic:pic>
              </a:graphicData>
            </a:graphic>
          </wp:anchor>
        </w:drawing>
      </w:r>
    </w:p>
    <w:p w14:paraId="1A9CDD70" w14:textId="77777777" w:rsidR="001E6EDB" w:rsidRDefault="001E6EDB" w:rsidP="001E6EDB">
      <w:pPr>
        <w:pStyle w:val="BodyText"/>
        <w:spacing w:before="1"/>
        <w:rPr>
          <w:rFonts w:ascii="Times New Roman" w:hAnsi="Times New Roman" w:cs="Times New Roman"/>
          <w:b/>
          <w:sz w:val="12"/>
        </w:rPr>
      </w:pPr>
    </w:p>
    <w:p w14:paraId="0EE7C9F6" w14:textId="77777777" w:rsidR="001E6EDB" w:rsidRDefault="001E6EDB" w:rsidP="001E6EDB">
      <w:pPr>
        <w:rPr>
          <w:rFonts w:ascii="Times New Roman" w:hAnsi="Times New Roman" w:cs="Times New Roman"/>
          <w:sz w:val="12"/>
        </w:rPr>
        <w:sectPr w:rsidR="001E6EDB" w:rsidSect="001E6EDB">
          <w:pgSz w:w="12240" w:h="15840"/>
          <w:pgMar w:top="1420" w:right="1080" w:bottom="280" w:left="1300" w:header="720" w:footer="720" w:gutter="0"/>
          <w:cols w:space="720"/>
        </w:sectPr>
      </w:pPr>
    </w:p>
    <w:p w14:paraId="6D3BA5A6" w14:textId="77777777" w:rsidR="001E6EDB" w:rsidRDefault="001E6EDB" w:rsidP="001E6EDB">
      <w:pPr>
        <w:pStyle w:val="BodyText"/>
        <w:spacing w:before="185"/>
        <w:rPr>
          <w:rFonts w:ascii="Times New Roman" w:hAnsi="Times New Roman" w:cs="Times New Roman"/>
          <w:b/>
          <w:sz w:val="28"/>
        </w:rPr>
      </w:pPr>
    </w:p>
    <w:p w14:paraId="244ED5DB" w14:textId="77777777" w:rsidR="001E6EDB" w:rsidRDefault="001E6EDB" w:rsidP="001E6EDB">
      <w:pPr>
        <w:ind w:left="140"/>
        <w:rPr>
          <w:rFonts w:ascii="Times New Roman" w:hAnsi="Times New Roman" w:cs="Times New Roman"/>
          <w:b/>
          <w:sz w:val="28"/>
        </w:rPr>
      </w:pPr>
      <w:r>
        <w:rPr>
          <w:rFonts w:ascii="Times New Roman" w:hAnsi="Times New Roman" w:cs="Times New Roman"/>
          <w:b/>
          <w:sz w:val="28"/>
        </w:rPr>
        <w:t>Chronic</w:t>
      </w:r>
      <w:r>
        <w:rPr>
          <w:rFonts w:ascii="Times New Roman" w:hAnsi="Times New Roman" w:cs="Times New Roman"/>
          <w:b/>
          <w:spacing w:val="-9"/>
          <w:sz w:val="28"/>
        </w:rPr>
        <w:t xml:space="preserve"> </w:t>
      </w:r>
      <w:r>
        <w:rPr>
          <w:rFonts w:ascii="Times New Roman" w:hAnsi="Times New Roman" w:cs="Times New Roman"/>
          <w:b/>
          <w:sz w:val="28"/>
        </w:rPr>
        <w:t>Stable</w:t>
      </w:r>
      <w:r>
        <w:rPr>
          <w:rFonts w:ascii="Times New Roman" w:hAnsi="Times New Roman" w:cs="Times New Roman"/>
          <w:b/>
          <w:spacing w:val="-8"/>
          <w:sz w:val="28"/>
        </w:rPr>
        <w:t xml:space="preserve"> </w:t>
      </w:r>
      <w:r>
        <w:rPr>
          <w:rFonts w:ascii="Times New Roman" w:hAnsi="Times New Roman" w:cs="Times New Roman"/>
          <w:b/>
          <w:spacing w:val="-4"/>
          <w:sz w:val="28"/>
        </w:rPr>
        <w:t>phase</w:t>
      </w:r>
    </w:p>
    <w:p w14:paraId="7F6EF278" w14:textId="77777777" w:rsidR="001E6EDB" w:rsidRDefault="001E6EDB" w:rsidP="001E6EDB">
      <w:pPr>
        <w:spacing w:before="51"/>
        <w:ind w:left="140"/>
        <w:rPr>
          <w:rFonts w:ascii="Times New Roman" w:hAnsi="Times New Roman" w:cs="Times New Roman"/>
          <w:sz w:val="24"/>
        </w:rPr>
      </w:pPr>
      <w:r>
        <w:rPr>
          <w:rFonts w:ascii="Times New Roman" w:hAnsi="Times New Roman" w:cs="Times New Roman"/>
        </w:rPr>
        <w:br w:type="column"/>
      </w:r>
      <w:r>
        <w:rPr>
          <w:rFonts w:ascii="Times New Roman" w:hAnsi="Times New Roman" w:cs="Times New Roman"/>
          <w:sz w:val="24"/>
        </w:rPr>
        <w:t>FIG</w:t>
      </w:r>
      <w:r>
        <w:rPr>
          <w:rFonts w:ascii="Times New Roman" w:hAnsi="Times New Roman" w:cs="Times New Roman"/>
          <w:spacing w:val="-5"/>
          <w:sz w:val="24"/>
        </w:rPr>
        <w:t xml:space="preserve"> </w:t>
      </w:r>
      <w:r>
        <w:rPr>
          <w:rFonts w:ascii="Times New Roman" w:hAnsi="Times New Roman" w:cs="Times New Roman"/>
          <w:sz w:val="24"/>
        </w:rPr>
        <w:t>10</w:t>
      </w:r>
      <w:r>
        <w:rPr>
          <w:rFonts w:ascii="Times New Roman" w:hAnsi="Times New Roman" w:cs="Times New Roman"/>
          <w:spacing w:val="-2"/>
          <w:sz w:val="24"/>
        </w:rPr>
        <w:t xml:space="preserve"> </w:t>
      </w:r>
      <w:r>
        <w:rPr>
          <w:rFonts w:ascii="Times New Roman" w:hAnsi="Times New Roman" w:cs="Times New Roman"/>
          <w:sz w:val="24"/>
        </w:rPr>
        <w:t>ECG</w:t>
      </w:r>
      <w:r>
        <w:rPr>
          <w:rFonts w:ascii="Times New Roman" w:hAnsi="Times New Roman" w:cs="Times New Roman"/>
          <w:spacing w:val="-3"/>
          <w:sz w:val="24"/>
        </w:rPr>
        <w:t xml:space="preserve"> </w:t>
      </w:r>
      <w:r>
        <w:rPr>
          <w:rFonts w:ascii="Times New Roman" w:hAnsi="Times New Roman" w:cs="Times New Roman"/>
          <w:sz w:val="24"/>
        </w:rPr>
        <w:t>WITH</w:t>
      </w:r>
      <w:r>
        <w:rPr>
          <w:rFonts w:ascii="Times New Roman" w:hAnsi="Times New Roman" w:cs="Times New Roman"/>
          <w:spacing w:val="-2"/>
          <w:sz w:val="24"/>
        </w:rPr>
        <w:t xml:space="preserve"> </w:t>
      </w:r>
      <w:r>
        <w:rPr>
          <w:rFonts w:ascii="Times New Roman" w:hAnsi="Times New Roman" w:cs="Times New Roman"/>
          <w:spacing w:val="-4"/>
          <w:sz w:val="24"/>
        </w:rPr>
        <w:t>AWMI</w:t>
      </w:r>
    </w:p>
    <w:p w14:paraId="5E58E379" w14:textId="77777777" w:rsidR="001E6EDB" w:rsidRDefault="001E6EDB" w:rsidP="001E6EDB">
      <w:pPr>
        <w:rPr>
          <w:rFonts w:ascii="Times New Roman" w:hAnsi="Times New Roman" w:cs="Times New Roman"/>
          <w:sz w:val="24"/>
        </w:rPr>
        <w:sectPr w:rsidR="001E6EDB" w:rsidSect="001E6EDB">
          <w:type w:val="continuous"/>
          <w:pgSz w:w="12240" w:h="15840"/>
          <w:pgMar w:top="1420" w:right="1080" w:bottom="280" w:left="1300" w:header="720" w:footer="720" w:gutter="0"/>
          <w:cols w:num="2" w:space="720" w:equalWidth="0">
            <w:col w:w="2605" w:space="1094"/>
            <w:col w:w="6161"/>
          </w:cols>
        </w:sectPr>
      </w:pPr>
    </w:p>
    <w:p w14:paraId="131B78CB" w14:textId="77777777" w:rsidR="001E6EDB" w:rsidRDefault="001E6EDB" w:rsidP="001E6EDB">
      <w:pPr>
        <w:pStyle w:val="BodyText"/>
        <w:spacing w:before="188" w:line="259" w:lineRule="auto"/>
        <w:ind w:left="500" w:right="573"/>
        <w:rPr>
          <w:rFonts w:ascii="Times New Roman" w:hAnsi="Times New Roman" w:cs="Times New Roman"/>
        </w:rPr>
      </w:pPr>
      <w:r>
        <w:rPr>
          <w:rFonts w:ascii="Times New Roman" w:hAnsi="Times New Roman" w:cs="Times New Roman"/>
        </w:rPr>
        <w:t>Q</w:t>
      </w:r>
      <w:r>
        <w:rPr>
          <w:rFonts w:ascii="Times New Roman" w:hAnsi="Times New Roman" w:cs="Times New Roman"/>
          <w:spacing w:val="-7"/>
        </w:rPr>
        <w:t xml:space="preserve"> </w:t>
      </w:r>
      <w:r>
        <w:rPr>
          <w:rFonts w:ascii="Times New Roman" w:hAnsi="Times New Roman" w:cs="Times New Roman"/>
        </w:rPr>
        <w:t>waves</w:t>
      </w:r>
      <w:r>
        <w:rPr>
          <w:rFonts w:ascii="Times New Roman" w:hAnsi="Times New Roman" w:cs="Times New Roman"/>
          <w:spacing w:val="-7"/>
        </w:rPr>
        <w:t xml:space="preserve"> </w:t>
      </w:r>
      <w:r>
        <w:rPr>
          <w:rFonts w:ascii="Times New Roman" w:hAnsi="Times New Roman" w:cs="Times New Roman"/>
        </w:rPr>
        <w:t>evolves</w:t>
      </w:r>
      <w:r>
        <w:rPr>
          <w:rFonts w:ascii="Times New Roman" w:hAnsi="Times New Roman" w:cs="Times New Roman"/>
          <w:spacing w:val="-7"/>
        </w:rPr>
        <w:t xml:space="preserve"> </w:t>
      </w:r>
      <w:r>
        <w:rPr>
          <w:rFonts w:ascii="Times New Roman" w:hAnsi="Times New Roman" w:cs="Times New Roman"/>
        </w:rPr>
        <w:t>maximally,</w:t>
      </w:r>
      <w:r>
        <w:rPr>
          <w:rFonts w:ascii="Times New Roman" w:hAnsi="Times New Roman" w:cs="Times New Roman"/>
          <w:spacing w:val="-7"/>
        </w:rPr>
        <w:t xml:space="preserve"> </w:t>
      </w:r>
      <w:r>
        <w:rPr>
          <w:rFonts w:ascii="Times New Roman" w:hAnsi="Times New Roman" w:cs="Times New Roman"/>
        </w:rPr>
        <w:t>R</w:t>
      </w:r>
      <w:r>
        <w:rPr>
          <w:rFonts w:ascii="Times New Roman" w:hAnsi="Times New Roman" w:cs="Times New Roman"/>
          <w:spacing w:val="-8"/>
        </w:rPr>
        <w:t xml:space="preserve"> </w:t>
      </w:r>
      <w:r>
        <w:rPr>
          <w:rFonts w:ascii="Times New Roman" w:hAnsi="Times New Roman" w:cs="Times New Roman"/>
        </w:rPr>
        <w:t>wave</w:t>
      </w:r>
      <w:r>
        <w:rPr>
          <w:rFonts w:ascii="Times New Roman" w:hAnsi="Times New Roman" w:cs="Times New Roman"/>
          <w:spacing w:val="-6"/>
        </w:rPr>
        <w:t xml:space="preserve"> </w:t>
      </w:r>
      <w:r>
        <w:rPr>
          <w:rFonts w:ascii="Times New Roman" w:hAnsi="Times New Roman" w:cs="Times New Roman"/>
        </w:rPr>
        <w:t>remains</w:t>
      </w:r>
      <w:r>
        <w:rPr>
          <w:rFonts w:ascii="Times New Roman" w:hAnsi="Times New Roman" w:cs="Times New Roman"/>
          <w:spacing w:val="-7"/>
        </w:rPr>
        <w:t xml:space="preserve"> </w:t>
      </w:r>
      <w:r>
        <w:rPr>
          <w:rFonts w:ascii="Times New Roman" w:hAnsi="Times New Roman" w:cs="Times New Roman"/>
        </w:rPr>
        <w:t>small.</w:t>
      </w:r>
      <w:r>
        <w:rPr>
          <w:rFonts w:ascii="Times New Roman" w:hAnsi="Times New Roman" w:cs="Times New Roman"/>
          <w:spacing w:val="-7"/>
        </w:rPr>
        <w:t xml:space="preserve"> </w:t>
      </w:r>
      <w:r>
        <w:rPr>
          <w:rFonts w:ascii="Times New Roman" w:hAnsi="Times New Roman" w:cs="Times New Roman"/>
        </w:rPr>
        <w:t>J</w:t>
      </w:r>
      <w:r>
        <w:rPr>
          <w:rFonts w:ascii="Times New Roman" w:hAnsi="Times New Roman" w:cs="Times New Roman"/>
          <w:spacing w:val="-7"/>
        </w:rPr>
        <w:t xml:space="preserve"> </w:t>
      </w:r>
      <w:r>
        <w:rPr>
          <w:rFonts w:ascii="Times New Roman" w:hAnsi="Times New Roman" w:cs="Times New Roman"/>
        </w:rPr>
        <w:t>point</w:t>
      </w:r>
      <w:r>
        <w:rPr>
          <w:rFonts w:ascii="Times New Roman" w:hAnsi="Times New Roman" w:cs="Times New Roman"/>
          <w:spacing w:val="-8"/>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ST</w:t>
      </w:r>
      <w:r>
        <w:rPr>
          <w:rFonts w:ascii="Times New Roman" w:hAnsi="Times New Roman" w:cs="Times New Roman"/>
          <w:spacing w:val="-6"/>
        </w:rPr>
        <w:t xml:space="preserve"> </w:t>
      </w:r>
      <w:r>
        <w:rPr>
          <w:rFonts w:ascii="Times New Roman" w:hAnsi="Times New Roman" w:cs="Times New Roman"/>
        </w:rPr>
        <w:t>segment</w:t>
      </w:r>
      <w:r>
        <w:rPr>
          <w:rFonts w:ascii="Times New Roman" w:hAnsi="Times New Roman" w:cs="Times New Roman"/>
          <w:spacing w:val="-10"/>
        </w:rPr>
        <w:t xml:space="preserve"> </w:t>
      </w:r>
      <w:r>
        <w:rPr>
          <w:rFonts w:ascii="Times New Roman" w:hAnsi="Times New Roman" w:cs="Times New Roman"/>
        </w:rPr>
        <w:t>return</w:t>
      </w:r>
      <w:r>
        <w:rPr>
          <w:rFonts w:ascii="Times New Roman" w:hAnsi="Times New Roman" w:cs="Times New Roman"/>
          <w:spacing w:val="-8"/>
        </w:rPr>
        <w:t xml:space="preserve"> </w:t>
      </w:r>
      <w:r>
        <w:rPr>
          <w:rFonts w:ascii="Times New Roman" w:hAnsi="Times New Roman" w:cs="Times New Roman"/>
        </w:rPr>
        <w:t>to baseline. T wave regains its positivity.</w:t>
      </w:r>
    </w:p>
    <w:p w14:paraId="1FF5C370" w14:textId="77777777" w:rsidR="001E6EDB" w:rsidRDefault="001E6EDB" w:rsidP="001E6EDB">
      <w:pPr>
        <w:pStyle w:val="Heading1"/>
        <w:spacing w:before="160"/>
        <w:rPr>
          <w:rFonts w:ascii="Times New Roman" w:hAnsi="Times New Roman" w:cs="Times New Roman"/>
        </w:rPr>
      </w:pPr>
      <w:r>
        <w:rPr>
          <w:rFonts w:ascii="Times New Roman" w:hAnsi="Times New Roman" w:cs="Times New Roman"/>
        </w:rPr>
        <w:t>IDENTIFYING</w:t>
      </w:r>
      <w:r>
        <w:rPr>
          <w:rFonts w:ascii="Times New Roman" w:hAnsi="Times New Roman" w:cs="Times New Roman"/>
          <w:spacing w:val="-10"/>
        </w:rPr>
        <w:t xml:space="preserve"> </w:t>
      </w:r>
      <w:r>
        <w:rPr>
          <w:rFonts w:ascii="Times New Roman" w:hAnsi="Times New Roman" w:cs="Times New Roman"/>
        </w:rPr>
        <w:t>“ISCHAEMIA</w:t>
      </w:r>
      <w:r>
        <w:rPr>
          <w:rFonts w:ascii="Times New Roman" w:hAnsi="Times New Roman" w:cs="Times New Roman"/>
          <w:spacing w:val="-10"/>
        </w:rPr>
        <w:t xml:space="preserve"> </w:t>
      </w:r>
      <w:r>
        <w:rPr>
          <w:rFonts w:ascii="Times New Roman" w:hAnsi="Times New Roman" w:cs="Times New Roman"/>
        </w:rPr>
        <w:t>AT</w:t>
      </w:r>
      <w:r>
        <w:rPr>
          <w:rFonts w:ascii="Times New Roman" w:hAnsi="Times New Roman" w:cs="Times New Roman"/>
          <w:spacing w:val="-10"/>
        </w:rPr>
        <w:t xml:space="preserve"> </w:t>
      </w:r>
      <w:r>
        <w:rPr>
          <w:rFonts w:ascii="Times New Roman" w:hAnsi="Times New Roman" w:cs="Times New Roman"/>
        </w:rPr>
        <w:t>A</w:t>
      </w:r>
      <w:r>
        <w:rPr>
          <w:rFonts w:ascii="Times New Roman" w:hAnsi="Times New Roman" w:cs="Times New Roman"/>
          <w:spacing w:val="-9"/>
        </w:rPr>
        <w:t xml:space="preserve"> </w:t>
      </w:r>
      <w:r>
        <w:rPr>
          <w:rFonts w:ascii="Times New Roman" w:hAnsi="Times New Roman" w:cs="Times New Roman"/>
          <w:spacing w:val="-2"/>
        </w:rPr>
        <w:t>DISTANCE”</w:t>
      </w:r>
    </w:p>
    <w:p w14:paraId="3257624D" w14:textId="77777777" w:rsidR="001E6EDB" w:rsidRDefault="001E6EDB" w:rsidP="001E6EDB">
      <w:pPr>
        <w:pStyle w:val="BodyText"/>
        <w:spacing w:before="186"/>
        <w:ind w:left="500"/>
        <w:rPr>
          <w:rFonts w:ascii="Times New Roman" w:hAnsi="Times New Roman" w:cs="Times New Roman"/>
        </w:rPr>
      </w:pPr>
      <w:r>
        <w:rPr>
          <w:rFonts w:ascii="Times New Roman" w:hAnsi="Times New Roman" w:cs="Times New Roman"/>
        </w:rPr>
        <w:t>Patients</w:t>
      </w:r>
      <w:r>
        <w:rPr>
          <w:rFonts w:ascii="Times New Roman" w:hAnsi="Times New Roman" w:cs="Times New Roman"/>
          <w:spacing w:val="-7"/>
        </w:rPr>
        <w:t xml:space="preserve"> </w:t>
      </w:r>
      <w:r>
        <w:rPr>
          <w:rFonts w:ascii="Times New Roman" w:hAnsi="Times New Roman" w:cs="Times New Roman"/>
        </w:rPr>
        <w:t>with</w:t>
      </w:r>
      <w:r>
        <w:rPr>
          <w:rFonts w:ascii="Times New Roman" w:hAnsi="Times New Roman" w:cs="Times New Roman"/>
          <w:spacing w:val="-5"/>
        </w:rPr>
        <w:t xml:space="preserve"> </w:t>
      </w:r>
      <w:r>
        <w:rPr>
          <w:rFonts w:ascii="Times New Roman" w:hAnsi="Times New Roman" w:cs="Times New Roman"/>
        </w:rPr>
        <w:t>ST</w:t>
      </w:r>
      <w:r>
        <w:rPr>
          <w:rFonts w:ascii="Times New Roman" w:hAnsi="Times New Roman" w:cs="Times New Roman"/>
          <w:spacing w:val="-7"/>
        </w:rPr>
        <w:t xml:space="preserve"> </w:t>
      </w:r>
      <w:r>
        <w:rPr>
          <w:rFonts w:ascii="Times New Roman" w:hAnsi="Times New Roman" w:cs="Times New Roman"/>
        </w:rPr>
        <w:t>elevation</w:t>
      </w:r>
      <w:r>
        <w:rPr>
          <w:rFonts w:ascii="Times New Roman" w:hAnsi="Times New Roman" w:cs="Times New Roman"/>
          <w:spacing w:val="-5"/>
        </w:rPr>
        <w:t xml:space="preserve"> </w:t>
      </w:r>
      <w:r>
        <w:rPr>
          <w:rFonts w:ascii="Times New Roman" w:hAnsi="Times New Roman" w:cs="Times New Roman"/>
        </w:rPr>
        <w:t>in</w:t>
      </w:r>
      <w:r>
        <w:rPr>
          <w:rFonts w:ascii="Times New Roman" w:hAnsi="Times New Roman" w:cs="Times New Roman"/>
          <w:spacing w:val="-8"/>
        </w:rPr>
        <w:t xml:space="preserve"> </w:t>
      </w:r>
      <w:r>
        <w:rPr>
          <w:rFonts w:ascii="Times New Roman" w:hAnsi="Times New Roman" w:cs="Times New Roman"/>
        </w:rPr>
        <w:t>one</w:t>
      </w:r>
      <w:r>
        <w:rPr>
          <w:rFonts w:ascii="Times New Roman" w:hAnsi="Times New Roman" w:cs="Times New Roman"/>
          <w:spacing w:val="-3"/>
        </w:rPr>
        <w:t xml:space="preserve"> </w:t>
      </w:r>
      <w:r>
        <w:rPr>
          <w:rFonts w:ascii="Times New Roman" w:hAnsi="Times New Roman" w:cs="Times New Roman"/>
        </w:rPr>
        <w:t>territory</w:t>
      </w:r>
      <w:r>
        <w:rPr>
          <w:rFonts w:ascii="Times New Roman" w:hAnsi="Times New Roman" w:cs="Times New Roman"/>
          <w:spacing w:val="-6"/>
        </w:rPr>
        <w:t xml:space="preserve"> </w:t>
      </w:r>
      <w:r>
        <w:rPr>
          <w:rFonts w:ascii="Times New Roman" w:hAnsi="Times New Roman" w:cs="Times New Roman"/>
        </w:rPr>
        <w:t>often</w:t>
      </w:r>
      <w:r>
        <w:rPr>
          <w:rFonts w:ascii="Times New Roman" w:hAnsi="Times New Roman" w:cs="Times New Roman"/>
          <w:spacing w:val="-7"/>
        </w:rPr>
        <w:t xml:space="preserve"> </w:t>
      </w:r>
      <w:r>
        <w:rPr>
          <w:rFonts w:ascii="Times New Roman" w:hAnsi="Times New Roman" w:cs="Times New Roman"/>
        </w:rPr>
        <w:t>have</w:t>
      </w:r>
      <w:r>
        <w:rPr>
          <w:rFonts w:ascii="Times New Roman" w:hAnsi="Times New Roman" w:cs="Times New Roman"/>
          <w:spacing w:val="-6"/>
        </w:rPr>
        <w:t xml:space="preserve"> </w:t>
      </w:r>
      <w:r>
        <w:rPr>
          <w:rFonts w:ascii="Times New Roman" w:hAnsi="Times New Roman" w:cs="Times New Roman"/>
        </w:rPr>
        <w:t>ST</w:t>
      </w:r>
      <w:r>
        <w:rPr>
          <w:rFonts w:ascii="Times New Roman" w:hAnsi="Times New Roman" w:cs="Times New Roman"/>
          <w:spacing w:val="-5"/>
        </w:rPr>
        <w:t xml:space="preserve"> </w:t>
      </w:r>
      <w:r>
        <w:rPr>
          <w:rFonts w:ascii="Times New Roman" w:hAnsi="Times New Roman" w:cs="Times New Roman"/>
        </w:rPr>
        <w:t>depression</w:t>
      </w:r>
      <w:r>
        <w:rPr>
          <w:rFonts w:ascii="Times New Roman" w:hAnsi="Times New Roman" w:cs="Times New Roman"/>
          <w:spacing w:val="-5"/>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other</w:t>
      </w:r>
      <w:r>
        <w:rPr>
          <w:rFonts w:ascii="Times New Roman" w:hAnsi="Times New Roman" w:cs="Times New Roman"/>
          <w:spacing w:val="-5"/>
        </w:rPr>
        <w:t xml:space="preserve"> </w:t>
      </w:r>
      <w:r>
        <w:rPr>
          <w:rFonts w:ascii="Times New Roman" w:hAnsi="Times New Roman" w:cs="Times New Roman"/>
          <w:spacing w:val="-2"/>
        </w:rPr>
        <w:t>territories.</w:t>
      </w:r>
    </w:p>
    <w:p w14:paraId="5D62E9CE" w14:textId="77777777" w:rsidR="001E6EDB" w:rsidRDefault="001E6EDB" w:rsidP="001E6EDB">
      <w:pPr>
        <w:pStyle w:val="BodyText"/>
        <w:spacing w:before="185" w:line="256" w:lineRule="auto"/>
        <w:ind w:left="500" w:right="402"/>
        <w:rPr>
          <w:rFonts w:ascii="Times New Roman" w:hAnsi="Times New Roman" w:cs="Times New Roman"/>
        </w:rPr>
      </w:pP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additional</w:t>
      </w:r>
      <w:r>
        <w:rPr>
          <w:rFonts w:ascii="Times New Roman" w:hAnsi="Times New Roman" w:cs="Times New Roman"/>
          <w:spacing w:val="-6"/>
        </w:rPr>
        <w:t xml:space="preserve"> </w:t>
      </w:r>
      <w:r>
        <w:rPr>
          <w:rFonts w:ascii="Times New Roman" w:hAnsi="Times New Roman" w:cs="Times New Roman"/>
        </w:rPr>
        <w:t>ST</w:t>
      </w:r>
      <w:r>
        <w:rPr>
          <w:rFonts w:ascii="Times New Roman" w:hAnsi="Times New Roman" w:cs="Times New Roman"/>
          <w:spacing w:val="-7"/>
        </w:rPr>
        <w:t xml:space="preserve"> </w:t>
      </w:r>
      <w:r>
        <w:rPr>
          <w:rFonts w:ascii="Times New Roman" w:hAnsi="Times New Roman" w:cs="Times New Roman"/>
        </w:rPr>
        <w:t>deviation</w:t>
      </w:r>
      <w:r>
        <w:rPr>
          <w:rFonts w:ascii="Times New Roman" w:hAnsi="Times New Roman" w:cs="Times New Roman"/>
          <w:spacing w:val="-4"/>
        </w:rPr>
        <w:t xml:space="preserve"> </w:t>
      </w:r>
      <w:r>
        <w:rPr>
          <w:rFonts w:ascii="Times New Roman" w:hAnsi="Times New Roman" w:cs="Times New Roman"/>
        </w:rPr>
        <w:t>may</w:t>
      </w:r>
      <w:r>
        <w:rPr>
          <w:rFonts w:ascii="Times New Roman" w:hAnsi="Times New Roman" w:cs="Times New Roman"/>
          <w:spacing w:val="-9"/>
        </w:rPr>
        <w:t xml:space="preserve"> </w:t>
      </w:r>
      <w:r>
        <w:rPr>
          <w:rFonts w:ascii="Times New Roman" w:hAnsi="Times New Roman" w:cs="Times New Roman"/>
        </w:rPr>
        <w:t>represent</w:t>
      </w:r>
      <w:r>
        <w:rPr>
          <w:rFonts w:ascii="Times New Roman" w:hAnsi="Times New Roman" w:cs="Times New Roman"/>
          <w:spacing w:val="-7"/>
        </w:rPr>
        <w:t xml:space="preserve"> </w:t>
      </w:r>
      <w:r>
        <w:rPr>
          <w:rFonts w:ascii="Times New Roman" w:hAnsi="Times New Roman" w:cs="Times New Roman"/>
        </w:rPr>
        <w:t>ischaemia</w:t>
      </w:r>
      <w:r>
        <w:rPr>
          <w:rFonts w:ascii="Times New Roman" w:hAnsi="Times New Roman" w:cs="Times New Roman"/>
          <w:spacing w:val="-5"/>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a</w:t>
      </w:r>
      <w:r>
        <w:rPr>
          <w:rFonts w:ascii="Times New Roman" w:hAnsi="Times New Roman" w:cs="Times New Roman"/>
          <w:spacing w:val="-6"/>
        </w:rPr>
        <w:t xml:space="preserve"> </w:t>
      </w:r>
      <w:r>
        <w:rPr>
          <w:rFonts w:ascii="Times New Roman" w:hAnsi="Times New Roman" w:cs="Times New Roman"/>
        </w:rPr>
        <w:t>myocardial</w:t>
      </w:r>
      <w:r>
        <w:rPr>
          <w:rFonts w:ascii="Times New Roman" w:hAnsi="Times New Roman" w:cs="Times New Roman"/>
          <w:spacing w:val="-8"/>
        </w:rPr>
        <w:t xml:space="preserve"> </w:t>
      </w:r>
      <w:r>
        <w:rPr>
          <w:rFonts w:ascii="Times New Roman" w:hAnsi="Times New Roman" w:cs="Times New Roman"/>
        </w:rPr>
        <w:t>region</w:t>
      </w:r>
      <w:r>
        <w:rPr>
          <w:rFonts w:ascii="Times New Roman" w:hAnsi="Times New Roman" w:cs="Times New Roman"/>
          <w:spacing w:val="-5"/>
        </w:rPr>
        <w:t xml:space="preserve"> </w:t>
      </w:r>
      <w:r>
        <w:rPr>
          <w:rFonts w:ascii="Times New Roman" w:hAnsi="Times New Roman" w:cs="Times New Roman"/>
        </w:rPr>
        <w:t>other</w:t>
      </w:r>
      <w:r>
        <w:rPr>
          <w:rFonts w:ascii="Times New Roman" w:hAnsi="Times New Roman" w:cs="Times New Roman"/>
          <w:spacing w:val="-7"/>
        </w:rPr>
        <w:t xml:space="preserve"> </w:t>
      </w:r>
      <w:r>
        <w:rPr>
          <w:rFonts w:ascii="Times New Roman" w:hAnsi="Times New Roman" w:cs="Times New Roman"/>
        </w:rPr>
        <w:t>than</w:t>
      </w:r>
      <w:r>
        <w:rPr>
          <w:rFonts w:ascii="Times New Roman" w:hAnsi="Times New Roman" w:cs="Times New Roman"/>
          <w:spacing w:val="-7"/>
        </w:rPr>
        <w:t xml:space="preserve"> </w:t>
      </w:r>
      <w:r>
        <w:rPr>
          <w:rFonts w:ascii="Times New Roman" w:hAnsi="Times New Roman" w:cs="Times New Roman"/>
        </w:rPr>
        <w:t>the area of infarction or may represent pure reciprocal changes.</w:t>
      </w:r>
    </w:p>
    <w:p w14:paraId="36B068C4" w14:textId="77777777" w:rsidR="001E6EDB" w:rsidRDefault="001E6EDB" w:rsidP="001E6EDB">
      <w:pPr>
        <w:pStyle w:val="BodyText"/>
        <w:spacing w:before="165" w:line="259" w:lineRule="auto"/>
        <w:ind w:left="500" w:right="554"/>
        <w:jc w:val="both"/>
        <w:rPr>
          <w:rFonts w:ascii="Times New Roman" w:hAnsi="Times New Roman" w:cs="Times New Roman"/>
        </w:rPr>
      </w:pPr>
      <w:r>
        <w:rPr>
          <w:rFonts w:ascii="Times New Roman" w:hAnsi="Times New Roman" w:cs="Times New Roman"/>
        </w:rPr>
        <w:t>There</w:t>
      </w:r>
      <w:r>
        <w:rPr>
          <w:rFonts w:ascii="Times New Roman" w:hAnsi="Times New Roman" w:cs="Times New Roman"/>
          <w:spacing w:val="-6"/>
        </w:rPr>
        <w:t xml:space="preserve"> </w:t>
      </w:r>
      <w:r>
        <w:rPr>
          <w:rFonts w:ascii="Times New Roman" w:hAnsi="Times New Roman" w:cs="Times New Roman"/>
        </w:rPr>
        <w:t>is</w:t>
      </w:r>
      <w:r>
        <w:rPr>
          <w:rFonts w:ascii="Times New Roman" w:hAnsi="Times New Roman" w:cs="Times New Roman"/>
          <w:spacing w:val="-7"/>
        </w:rPr>
        <w:t xml:space="preserve"> </w:t>
      </w:r>
      <w:r>
        <w:rPr>
          <w:rFonts w:ascii="Times New Roman" w:hAnsi="Times New Roman" w:cs="Times New Roman"/>
        </w:rPr>
        <w:t>abundant</w:t>
      </w:r>
      <w:r>
        <w:rPr>
          <w:rFonts w:ascii="Times New Roman" w:hAnsi="Times New Roman" w:cs="Times New Roman"/>
          <w:spacing w:val="-8"/>
        </w:rPr>
        <w:t xml:space="preserve"> </w:t>
      </w:r>
      <w:r>
        <w:rPr>
          <w:rFonts w:ascii="Times New Roman" w:hAnsi="Times New Roman" w:cs="Times New Roman"/>
        </w:rPr>
        <w:t>literature</w:t>
      </w:r>
      <w:r>
        <w:rPr>
          <w:rFonts w:ascii="Times New Roman" w:hAnsi="Times New Roman" w:cs="Times New Roman"/>
          <w:spacing w:val="-9"/>
        </w:rPr>
        <w:t xml:space="preserve"> </w:t>
      </w:r>
      <w:r>
        <w:rPr>
          <w:rFonts w:ascii="Times New Roman" w:hAnsi="Times New Roman" w:cs="Times New Roman"/>
        </w:rPr>
        <w:t>concerning</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9"/>
        </w:rPr>
        <w:t xml:space="preserve"> </w:t>
      </w:r>
      <w:r>
        <w:rPr>
          <w:rFonts w:ascii="Times New Roman" w:hAnsi="Times New Roman" w:cs="Times New Roman"/>
        </w:rPr>
        <w:t>significance</w:t>
      </w:r>
      <w:r>
        <w:rPr>
          <w:rFonts w:ascii="Times New Roman" w:hAnsi="Times New Roman" w:cs="Times New Roman"/>
          <w:spacing w:val="-6"/>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different</w:t>
      </w:r>
      <w:r>
        <w:rPr>
          <w:rFonts w:ascii="Times New Roman" w:hAnsi="Times New Roman" w:cs="Times New Roman"/>
          <w:spacing w:val="-8"/>
        </w:rPr>
        <w:t xml:space="preserve"> </w:t>
      </w:r>
      <w:r>
        <w:rPr>
          <w:rFonts w:ascii="Times New Roman" w:hAnsi="Times New Roman" w:cs="Times New Roman"/>
        </w:rPr>
        <w:t>types</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ST</w:t>
      </w:r>
      <w:r>
        <w:rPr>
          <w:rFonts w:ascii="Times New Roman" w:hAnsi="Times New Roman" w:cs="Times New Roman"/>
          <w:spacing w:val="-6"/>
        </w:rPr>
        <w:t xml:space="preserve"> </w:t>
      </w:r>
      <w:r>
        <w:rPr>
          <w:rFonts w:ascii="Times New Roman" w:hAnsi="Times New Roman" w:cs="Times New Roman"/>
        </w:rPr>
        <w:t>depression during</w:t>
      </w:r>
      <w:r>
        <w:rPr>
          <w:rFonts w:ascii="Times New Roman" w:hAnsi="Times New Roman" w:cs="Times New Roman"/>
          <w:spacing w:val="-7"/>
        </w:rPr>
        <w:t xml:space="preserve"> </w:t>
      </w:r>
      <w:r>
        <w:rPr>
          <w:rFonts w:ascii="Times New Roman" w:hAnsi="Times New Roman" w:cs="Times New Roman"/>
        </w:rPr>
        <w:t>acute</w:t>
      </w:r>
      <w:r>
        <w:rPr>
          <w:rFonts w:ascii="Times New Roman" w:hAnsi="Times New Roman" w:cs="Times New Roman"/>
          <w:spacing w:val="-6"/>
        </w:rPr>
        <w:t xml:space="preserve"> </w:t>
      </w:r>
      <w:r>
        <w:rPr>
          <w:rFonts w:ascii="Times New Roman" w:hAnsi="Times New Roman" w:cs="Times New Roman"/>
        </w:rPr>
        <w:t>myocardial</w:t>
      </w:r>
      <w:r>
        <w:rPr>
          <w:rFonts w:ascii="Times New Roman" w:hAnsi="Times New Roman" w:cs="Times New Roman"/>
          <w:spacing w:val="-9"/>
        </w:rPr>
        <w:t xml:space="preserve"> </w:t>
      </w:r>
      <w:r>
        <w:rPr>
          <w:rFonts w:ascii="Times New Roman" w:hAnsi="Times New Roman" w:cs="Times New Roman"/>
        </w:rPr>
        <w:t>infarction.</w:t>
      </w:r>
      <w:r>
        <w:rPr>
          <w:rFonts w:ascii="Times New Roman" w:hAnsi="Times New Roman" w:cs="Times New Roman"/>
          <w:spacing w:val="-5"/>
        </w:rPr>
        <w:t xml:space="preserve"> </w:t>
      </w:r>
      <w:r>
        <w:rPr>
          <w:rFonts w:ascii="Times New Roman" w:hAnsi="Times New Roman" w:cs="Times New Roman"/>
        </w:rPr>
        <w:t>Most</w:t>
      </w:r>
      <w:r>
        <w:rPr>
          <w:rFonts w:ascii="Times New Roman" w:hAnsi="Times New Roman" w:cs="Times New Roman"/>
          <w:spacing w:val="-8"/>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common</w:t>
      </w:r>
      <w:r>
        <w:rPr>
          <w:rFonts w:ascii="Times New Roman" w:hAnsi="Times New Roman" w:cs="Times New Roman"/>
          <w:spacing w:val="-8"/>
        </w:rPr>
        <w:t xml:space="preserve"> </w:t>
      </w:r>
      <w:r>
        <w:rPr>
          <w:rFonts w:ascii="Times New Roman" w:hAnsi="Times New Roman" w:cs="Times New Roman"/>
        </w:rPr>
        <w:t>patterns</w:t>
      </w:r>
      <w:r>
        <w:rPr>
          <w:rFonts w:ascii="Times New Roman" w:hAnsi="Times New Roman" w:cs="Times New Roman"/>
          <w:spacing w:val="-9"/>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remote</w:t>
      </w:r>
      <w:r>
        <w:rPr>
          <w:rFonts w:ascii="Times New Roman" w:hAnsi="Times New Roman" w:cs="Times New Roman"/>
          <w:spacing w:val="-6"/>
        </w:rPr>
        <w:t xml:space="preserve"> </w:t>
      </w:r>
      <w:r>
        <w:rPr>
          <w:rFonts w:ascii="Times New Roman" w:hAnsi="Times New Roman" w:cs="Times New Roman"/>
        </w:rPr>
        <w:t>ST</w:t>
      </w:r>
      <w:r>
        <w:rPr>
          <w:rFonts w:ascii="Times New Roman" w:hAnsi="Times New Roman" w:cs="Times New Roman"/>
          <w:spacing w:val="-6"/>
        </w:rPr>
        <w:t xml:space="preserve"> </w:t>
      </w:r>
      <w:r>
        <w:rPr>
          <w:rFonts w:ascii="Times New Roman" w:hAnsi="Times New Roman" w:cs="Times New Roman"/>
        </w:rPr>
        <w:t>depression probably represent reciprocal changes and not “ischaemia at a distance”.</w:t>
      </w:r>
    </w:p>
    <w:p w14:paraId="28AFF462" w14:textId="77777777" w:rsidR="001E6EDB" w:rsidRDefault="001E6EDB" w:rsidP="001E6EDB">
      <w:pPr>
        <w:spacing w:line="259" w:lineRule="auto"/>
        <w:jc w:val="both"/>
        <w:rPr>
          <w:rFonts w:ascii="Times New Roman" w:hAnsi="Times New Roman" w:cs="Times New Roman"/>
        </w:rPr>
        <w:sectPr w:rsidR="001E6EDB" w:rsidSect="001E6EDB">
          <w:type w:val="continuous"/>
          <w:pgSz w:w="12240" w:h="15840"/>
          <w:pgMar w:top="1420" w:right="1080" w:bottom="280" w:left="1300" w:header="720" w:footer="720" w:gutter="0"/>
          <w:cols w:space="720"/>
        </w:sectPr>
      </w:pPr>
    </w:p>
    <w:p w14:paraId="013F0A87" w14:textId="77777777" w:rsidR="001E6EDB" w:rsidRDefault="001E6EDB" w:rsidP="001E6EDB">
      <w:pPr>
        <w:pStyle w:val="BodyText"/>
        <w:spacing w:before="40" w:line="259" w:lineRule="auto"/>
        <w:ind w:left="500" w:right="573"/>
        <w:rPr>
          <w:rFonts w:ascii="Times New Roman" w:hAnsi="Times New Roman" w:cs="Times New Roman"/>
        </w:rPr>
      </w:pPr>
      <w:r>
        <w:rPr>
          <w:rFonts w:ascii="Times New Roman" w:hAnsi="Times New Roman" w:cs="Times New Roman"/>
        </w:rPr>
        <w:lastRenderedPageBreak/>
        <w:t>In anterior myocardial infarction, ST depression in the inferior leads is reciprocal to involvement</w:t>
      </w:r>
      <w:r>
        <w:rPr>
          <w:rFonts w:ascii="Times New Roman" w:hAnsi="Times New Roman" w:cs="Times New Roman"/>
          <w:spacing w:val="-8"/>
        </w:rPr>
        <w:t xml:space="preserve"> </w:t>
      </w:r>
      <w:r>
        <w:rPr>
          <w:rFonts w:ascii="Times New Roman" w:hAnsi="Times New Roman" w:cs="Times New Roman"/>
        </w:rPr>
        <w:t>of</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9"/>
        </w:rPr>
        <w:t xml:space="preserve"> </w:t>
      </w:r>
      <w:r>
        <w:rPr>
          <w:rFonts w:ascii="Times New Roman" w:hAnsi="Times New Roman" w:cs="Times New Roman"/>
        </w:rPr>
        <w:t>basal</w:t>
      </w:r>
      <w:r>
        <w:rPr>
          <w:rFonts w:ascii="Times New Roman" w:hAnsi="Times New Roman" w:cs="Times New Roman"/>
          <w:spacing w:val="-11"/>
        </w:rPr>
        <w:t xml:space="preserve"> </w:t>
      </w:r>
      <w:r>
        <w:rPr>
          <w:rFonts w:ascii="Times New Roman" w:hAnsi="Times New Roman" w:cs="Times New Roman"/>
        </w:rPr>
        <w:t>anterolateral</w:t>
      </w:r>
      <w:r>
        <w:rPr>
          <w:rFonts w:ascii="Times New Roman" w:hAnsi="Times New Roman" w:cs="Times New Roman"/>
          <w:spacing w:val="-7"/>
        </w:rPr>
        <w:t xml:space="preserve"> </w:t>
      </w:r>
      <w:r>
        <w:rPr>
          <w:rFonts w:ascii="Times New Roman" w:hAnsi="Times New Roman" w:cs="Times New Roman"/>
        </w:rPr>
        <w:t>region,</w:t>
      </w:r>
      <w:r>
        <w:rPr>
          <w:rFonts w:ascii="Times New Roman" w:hAnsi="Times New Roman" w:cs="Times New Roman"/>
          <w:spacing w:val="-9"/>
        </w:rPr>
        <w:t xml:space="preserve"> </w:t>
      </w:r>
      <w:r>
        <w:rPr>
          <w:rFonts w:ascii="Times New Roman" w:hAnsi="Times New Roman" w:cs="Times New Roman"/>
        </w:rPr>
        <w:t>supplied</w:t>
      </w:r>
      <w:r>
        <w:rPr>
          <w:rFonts w:ascii="Times New Roman" w:hAnsi="Times New Roman" w:cs="Times New Roman"/>
          <w:spacing w:val="-8"/>
        </w:rPr>
        <w:t xml:space="preserve"> </w:t>
      </w:r>
      <w:r>
        <w:rPr>
          <w:rFonts w:ascii="Times New Roman" w:hAnsi="Times New Roman" w:cs="Times New Roman"/>
        </w:rPr>
        <w:t>by</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first</w:t>
      </w:r>
      <w:r>
        <w:rPr>
          <w:rFonts w:ascii="Times New Roman" w:hAnsi="Times New Roman" w:cs="Times New Roman"/>
          <w:spacing w:val="-10"/>
        </w:rPr>
        <w:t xml:space="preserve"> </w:t>
      </w:r>
      <w:r>
        <w:rPr>
          <w:rFonts w:ascii="Times New Roman" w:hAnsi="Times New Roman" w:cs="Times New Roman"/>
        </w:rPr>
        <w:t>diagonal</w:t>
      </w:r>
      <w:r>
        <w:rPr>
          <w:rFonts w:ascii="Times New Roman" w:hAnsi="Times New Roman" w:cs="Times New Roman"/>
          <w:spacing w:val="-7"/>
        </w:rPr>
        <w:t xml:space="preserve"> </w:t>
      </w:r>
      <w:r>
        <w:rPr>
          <w:rFonts w:ascii="Times New Roman" w:hAnsi="Times New Roman" w:cs="Times New Roman"/>
        </w:rPr>
        <w:t>branch</w:t>
      </w:r>
      <w:r>
        <w:rPr>
          <w:rFonts w:ascii="Times New Roman" w:hAnsi="Times New Roman" w:cs="Times New Roman"/>
          <w:spacing w:val="-7"/>
        </w:rPr>
        <w:t xml:space="preserve"> </w:t>
      </w:r>
      <w:r>
        <w:rPr>
          <w:rFonts w:ascii="Times New Roman" w:hAnsi="Times New Roman" w:cs="Times New Roman"/>
        </w:rPr>
        <w:t xml:space="preserve">and represented by ST elevation in leads I and </w:t>
      </w:r>
      <w:proofErr w:type="spellStart"/>
      <w:r>
        <w:rPr>
          <w:rFonts w:ascii="Times New Roman" w:hAnsi="Times New Roman" w:cs="Times New Roman"/>
        </w:rPr>
        <w:t>aVL</w:t>
      </w:r>
      <w:proofErr w:type="spellEnd"/>
      <w:r>
        <w:rPr>
          <w:rFonts w:ascii="Times New Roman" w:hAnsi="Times New Roman" w:cs="Times New Roman"/>
        </w:rPr>
        <w:t>.</w:t>
      </w:r>
    </w:p>
    <w:p w14:paraId="6A8395FC" w14:textId="77777777" w:rsidR="001E6EDB" w:rsidRDefault="001E6EDB" w:rsidP="001E6EDB">
      <w:pPr>
        <w:pStyle w:val="BodyText"/>
        <w:spacing w:before="159" w:line="259" w:lineRule="auto"/>
        <w:ind w:left="500" w:right="402"/>
        <w:rPr>
          <w:rFonts w:ascii="Times New Roman" w:hAnsi="Times New Roman" w:cs="Times New Roman"/>
        </w:rPr>
      </w:pP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patients</w:t>
      </w:r>
      <w:r>
        <w:rPr>
          <w:rFonts w:ascii="Times New Roman" w:hAnsi="Times New Roman" w:cs="Times New Roman"/>
          <w:spacing w:val="-6"/>
        </w:rPr>
        <w:t xml:space="preserve"> </w:t>
      </w:r>
      <w:r>
        <w:rPr>
          <w:rFonts w:ascii="Times New Roman" w:hAnsi="Times New Roman" w:cs="Times New Roman"/>
        </w:rPr>
        <w:t>with</w:t>
      </w:r>
      <w:r>
        <w:rPr>
          <w:rFonts w:ascii="Times New Roman" w:hAnsi="Times New Roman" w:cs="Times New Roman"/>
          <w:spacing w:val="-5"/>
        </w:rPr>
        <w:t xml:space="preserve"> </w:t>
      </w:r>
      <w:r>
        <w:rPr>
          <w:rFonts w:ascii="Times New Roman" w:hAnsi="Times New Roman" w:cs="Times New Roman"/>
        </w:rPr>
        <w:t>inferior</w:t>
      </w:r>
      <w:r>
        <w:rPr>
          <w:rFonts w:ascii="Times New Roman" w:hAnsi="Times New Roman" w:cs="Times New Roman"/>
          <w:spacing w:val="-8"/>
        </w:rPr>
        <w:t xml:space="preserve"> </w:t>
      </w:r>
      <w:r>
        <w:rPr>
          <w:rFonts w:ascii="Times New Roman" w:hAnsi="Times New Roman" w:cs="Times New Roman"/>
        </w:rPr>
        <w:t>myocardial</w:t>
      </w:r>
      <w:r>
        <w:rPr>
          <w:rFonts w:ascii="Times New Roman" w:hAnsi="Times New Roman" w:cs="Times New Roman"/>
          <w:spacing w:val="-5"/>
        </w:rPr>
        <w:t xml:space="preserve"> </w:t>
      </w:r>
      <w:r>
        <w:rPr>
          <w:rFonts w:ascii="Times New Roman" w:hAnsi="Times New Roman" w:cs="Times New Roman"/>
        </w:rPr>
        <w:t>infarction,</w:t>
      </w:r>
      <w:r>
        <w:rPr>
          <w:rFonts w:ascii="Times New Roman" w:hAnsi="Times New Roman" w:cs="Times New Roman"/>
          <w:spacing w:val="-8"/>
        </w:rPr>
        <w:t xml:space="preserve"> </w:t>
      </w:r>
      <w:r>
        <w:rPr>
          <w:rFonts w:ascii="Times New Roman" w:hAnsi="Times New Roman" w:cs="Times New Roman"/>
        </w:rPr>
        <w:t>ST</w:t>
      </w:r>
      <w:r>
        <w:rPr>
          <w:rFonts w:ascii="Times New Roman" w:hAnsi="Times New Roman" w:cs="Times New Roman"/>
          <w:spacing w:val="-7"/>
        </w:rPr>
        <w:t xml:space="preserve"> </w:t>
      </w:r>
      <w:r>
        <w:rPr>
          <w:rFonts w:ascii="Times New Roman" w:hAnsi="Times New Roman" w:cs="Times New Roman"/>
        </w:rPr>
        <w:t>depression</w:t>
      </w:r>
      <w:r>
        <w:rPr>
          <w:rFonts w:ascii="Times New Roman" w:hAnsi="Times New Roman" w:cs="Times New Roman"/>
          <w:spacing w:val="-7"/>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lead</w:t>
      </w:r>
      <w:r>
        <w:rPr>
          <w:rFonts w:ascii="Times New Roman" w:hAnsi="Times New Roman" w:cs="Times New Roman"/>
          <w:spacing w:val="-5"/>
        </w:rPr>
        <w:t xml:space="preserve"> </w:t>
      </w:r>
      <w:proofErr w:type="spellStart"/>
      <w:r>
        <w:rPr>
          <w:rFonts w:ascii="Times New Roman" w:hAnsi="Times New Roman" w:cs="Times New Roman"/>
        </w:rPr>
        <w:t>aVL</w:t>
      </w:r>
      <w:proofErr w:type="spellEnd"/>
      <w:r>
        <w:rPr>
          <w:rFonts w:ascii="Times New Roman" w:hAnsi="Times New Roman" w:cs="Times New Roman"/>
          <w:spacing w:val="-8"/>
        </w:rPr>
        <w:t xml:space="preserve"> </w:t>
      </w:r>
      <w:r>
        <w:rPr>
          <w:rFonts w:ascii="Times New Roman" w:hAnsi="Times New Roman" w:cs="Times New Roman"/>
        </w:rPr>
        <w:t>is</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6"/>
        </w:rPr>
        <w:t xml:space="preserve"> </w:t>
      </w:r>
      <w:r>
        <w:rPr>
          <w:rFonts w:ascii="Times New Roman" w:hAnsi="Times New Roman" w:cs="Times New Roman"/>
        </w:rPr>
        <w:t>pure</w:t>
      </w:r>
      <w:r>
        <w:rPr>
          <w:rFonts w:ascii="Times New Roman" w:hAnsi="Times New Roman" w:cs="Times New Roman"/>
          <w:spacing w:val="-7"/>
        </w:rPr>
        <w:t xml:space="preserve"> </w:t>
      </w:r>
      <w:r>
        <w:rPr>
          <w:rFonts w:ascii="Times New Roman" w:hAnsi="Times New Roman" w:cs="Times New Roman"/>
        </w:rPr>
        <w:t>reciprocal change and is found in almost all patients, and ST depression in leads V1–V3 probably do not represent “ischaemia at a distance”, but rather reciprocal changes due to more</w:t>
      </w:r>
    </w:p>
    <w:p w14:paraId="551DE68C" w14:textId="77777777" w:rsidR="001E6EDB" w:rsidRDefault="001E6EDB" w:rsidP="001E6EDB">
      <w:pPr>
        <w:pStyle w:val="BodyText"/>
        <w:spacing w:line="292" w:lineRule="exact"/>
        <w:ind w:left="500"/>
        <w:rPr>
          <w:rFonts w:ascii="Times New Roman" w:hAnsi="Times New Roman" w:cs="Times New Roman"/>
        </w:rPr>
      </w:pPr>
      <w:r>
        <w:rPr>
          <w:rFonts w:ascii="Times New Roman" w:hAnsi="Times New Roman" w:cs="Times New Roman"/>
        </w:rPr>
        <w:t>posterior,</w:t>
      </w:r>
      <w:r>
        <w:rPr>
          <w:rFonts w:ascii="Times New Roman" w:hAnsi="Times New Roman" w:cs="Times New Roman"/>
          <w:spacing w:val="-14"/>
        </w:rPr>
        <w:t xml:space="preserve"> </w:t>
      </w:r>
      <w:proofErr w:type="spellStart"/>
      <w:r>
        <w:rPr>
          <w:rFonts w:ascii="Times New Roman" w:hAnsi="Times New Roman" w:cs="Times New Roman"/>
        </w:rPr>
        <w:t>inferoseptal</w:t>
      </w:r>
      <w:proofErr w:type="spellEnd"/>
      <w:r>
        <w:rPr>
          <w:rFonts w:ascii="Times New Roman" w:hAnsi="Times New Roman" w:cs="Times New Roman"/>
        </w:rPr>
        <w:t>,</w:t>
      </w:r>
      <w:r>
        <w:rPr>
          <w:rFonts w:ascii="Times New Roman" w:hAnsi="Times New Roman" w:cs="Times New Roman"/>
          <w:spacing w:val="-12"/>
        </w:rPr>
        <w:t xml:space="preserve"> </w:t>
      </w:r>
      <w:r>
        <w:rPr>
          <w:rFonts w:ascii="Times New Roman" w:hAnsi="Times New Roman" w:cs="Times New Roman"/>
        </w:rPr>
        <w:t>apical,</w:t>
      </w:r>
      <w:r>
        <w:rPr>
          <w:rFonts w:ascii="Times New Roman" w:hAnsi="Times New Roman" w:cs="Times New Roman"/>
          <w:spacing w:val="-13"/>
        </w:rPr>
        <w:t xml:space="preserve"> </w:t>
      </w:r>
      <w:r>
        <w:rPr>
          <w:rFonts w:ascii="Times New Roman" w:hAnsi="Times New Roman" w:cs="Times New Roman"/>
        </w:rPr>
        <w:t>or</w:t>
      </w:r>
      <w:r>
        <w:rPr>
          <w:rFonts w:ascii="Times New Roman" w:hAnsi="Times New Roman" w:cs="Times New Roman"/>
          <w:spacing w:val="-12"/>
        </w:rPr>
        <w:t xml:space="preserve"> </w:t>
      </w:r>
      <w:r>
        <w:rPr>
          <w:rFonts w:ascii="Times New Roman" w:hAnsi="Times New Roman" w:cs="Times New Roman"/>
        </w:rPr>
        <w:t>lateral</w:t>
      </w:r>
      <w:r>
        <w:rPr>
          <w:rFonts w:ascii="Times New Roman" w:hAnsi="Times New Roman" w:cs="Times New Roman"/>
          <w:spacing w:val="-13"/>
        </w:rPr>
        <w:t xml:space="preserve"> </w:t>
      </w:r>
      <w:r>
        <w:rPr>
          <w:rFonts w:ascii="Times New Roman" w:hAnsi="Times New Roman" w:cs="Times New Roman"/>
        </w:rPr>
        <w:t>left</w:t>
      </w:r>
      <w:r>
        <w:rPr>
          <w:rFonts w:ascii="Times New Roman" w:hAnsi="Times New Roman" w:cs="Times New Roman"/>
          <w:spacing w:val="-12"/>
        </w:rPr>
        <w:t xml:space="preserve"> </w:t>
      </w:r>
      <w:r>
        <w:rPr>
          <w:rFonts w:ascii="Times New Roman" w:hAnsi="Times New Roman" w:cs="Times New Roman"/>
        </w:rPr>
        <w:t>ventricular</w:t>
      </w:r>
      <w:r>
        <w:rPr>
          <w:rFonts w:ascii="Times New Roman" w:hAnsi="Times New Roman" w:cs="Times New Roman"/>
          <w:spacing w:val="-13"/>
        </w:rPr>
        <w:t xml:space="preserve"> </w:t>
      </w:r>
      <w:r>
        <w:rPr>
          <w:rFonts w:ascii="Times New Roman" w:hAnsi="Times New Roman" w:cs="Times New Roman"/>
          <w:spacing w:val="-2"/>
        </w:rPr>
        <w:t>involvement.</w:t>
      </w:r>
    </w:p>
    <w:p w14:paraId="772273C7" w14:textId="77777777" w:rsidR="001E6EDB" w:rsidRDefault="001E6EDB" w:rsidP="001E6EDB">
      <w:pPr>
        <w:pStyle w:val="BodyText"/>
        <w:spacing w:before="182" w:line="259" w:lineRule="auto"/>
        <w:ind w:left="500" w:right="289"/>
        <w:rPr>
          <w:rFonts w:ascii="Times New Roman" w:hAnsi="Times New Roman" w:cs="Times New Roman"/>
        </w:rPr>
      </w:pP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contrast,</w:t>
      </w:r>
      <w:r>
        <w:rPr>
          <w:rFonts w:ascii="Times New Roman" w:hAnsi="Times New Roman" w:cs="Times New Roman"/>
          <w:spacing w:val="-8"/>
        </w:rPr>
        <w:t xml:space="preserve"> </w:t>
      </w:r>
      <w:r>
        <w:rPr>
          <w:rFonts w:ascii="Times New Roman" w:hAnsi="Times New Roman" w:cs="Times New Roman"/>
        </w:rPr>
        <w:t>among</w:t>
      </w:r>
      <w:r>
        <w:rPr>
          <w:rFonts w:ascii="Times New Roman" w:hAnsi="Times New Roman" w:cs="Times New Roman"/>
          <w:spacing w:val="-10"/>
        </w:rPr>
        <w:t xml:space="preserve"> </w:t>
      </w:r>
      <w:r>
        <w:rPr>
          <w:rFonts w:ascii="Times New Roman" w:hAnsi="Times New Roman" w:cs="Times New Roman"/>
        </w:rPr>
        <w:t>patients</w:t>
      </w:r>
      <w:r>
        <w:rPr>
          <w:rFonts w:ascii="Times New Roman" w:hAnsi="Times New Roman" w:cs="Times New Roman"/>
          <w:spacing w:val="-8"/>
        </w:rPr>
        <w:t xml:space="preserve"> </w:t>
      </w:r>
      <w:r>
        <w:rPr>
          <w:rFonts w:ascii="Times New Roman" w:hAnsi="Times New Roman" w:cs="Times New Roman"/>
        </w:rPr>
        <w:t>with</w:t>
      </w:r>
      <w:r>
        <w:rPr>
          <w:rFonts w:ascii="Times New Roman" w:hAnsi="Times New Roman" w:cs="Times New Roman"/>
          <w:spacing w:val="-7"/>
        </w:rPr>
        <w:t xml:space="preserve"> </w:t>
      </w:r>
      <w:r>
        <w:rPr>
          <w:rFonts w:ascii="Times New Roman" w:hAnsi="Times New Roman" w:cs="Times New Roman"/>
        </w:rPr>
        <w:t>inferior</w:t>
      </w:r>
      <w:r>
        <w:rPr>
          <w:rFonts w:ascii="Times New Roman" w:hAnsi="Times New Roman" w:cs="Times New Roman"/>
          <w:spacing w:val="-7"/>
        </w:rPr>
        <w:t xml:space="preserve"> </w:t>
      </w:r>
      <w:r>
        <w:rPr>
          <w:rFonts w:ascii="Times New Roman" w:hAnsi="Times New Roman" w:cs="Times New Roman"/>
        </w:rPr>
        <w:t>myocardial</w:t>
      </w:r>
      <w:r>
        <w:rPr>
          <w:rFonts w:ascii="Times New Roman" w:hAnsi="Times New Roman" w:cs="Times New Roman"/>
          <w:spacing w:val="-7"/>
        </w:rPr>
        <w:t xml:space="preserve"> </w:t>
      </w:r>
      <w:r>
        <w:rPr>
          <w:rFonts w:ascii="Times New Roman" w:hAnsi="Times New Roman" w:cs="Times New Roman"/>
        </w:rPr>
        <w:t>infarction,</w:t>
      </w:r>
      <w:r>
        <w:rPr>
          <w:rFonts w:ascii="Times New Roman" w:hAnsi="Times New Roman" w:cs="Times New Roman"/>
          <w:spacing w:val="-8"/>
        </w:rPr>
        <w:t xml:space="preserve"> </w:t>
      </w:r>
      <w:r>
        <w:rPr>
          <w:rFonts w:ascii="Times New Roman" w:hAnsi="Times New Roman" w:cs="Times New Roman"/>
        </w:rPr>
        <w:t>ST</w:t>
      </w:r>
      <w:r>
        <w:rPr>
          <w:rFonts w:ascii="Times New Roman" w:hAnsi="Times New Roman" w:cs="Times New Roman"/>
          <w:spacing w:val="-9"/>
        </w:rPr>
        <w:t xml:space="preserve"> </w:t>
      </w:r>
      <w:r>
        <w:rPr>
          <w:rFonts w:ascii="Times New Roman" w:hAnsi="Times New Roman" w:cs="Times New Roman"/>
        </w:rPr>
        <w:t>depression</w:t>
      </w:r>
      <w:r>
        <w:rPr>
          <w:rFonts w:ascii="Times New Roman" w:hAnsi="Times New Roman" w:cs="Times New Roman"/>
          <w:spacing w:val="-6"/>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leads</w:t>
      </w:r>
      <w:r>
        <w:rPr>
          <w:rFonts w:ascii="Times New Roman" w:hAnsi="Times New Roman" w:cs="Times New Roman"/>
          <w:spacing w:val="-8"/>
        </w:rPr>
        <w:t xml:space="preserve"> </w:t>
      </w:r>
      <w:r>
        <w:rPr>
          <w:rFonts w:ascii="Times New Roman" w:hAnsi="Times New Roman" w:cs="Times New Roman"/>
        </w:rPr>
        <w:t>V4–V6 is associated with concomitant left anterior descending coronary artery stenosis or three</w:t>
      </w:r>
    </w:p>
    <w:p w14:paraId="7FC0A136" w14:textId="77777777" w:rsidR="001E6EDB" w:rsidRDefault="001E6EDB" w:rsidP="001E6EDB">
      <w:pPr>
        <w:pStyle w:val="BodyText"/>
        <w:spacing w:before="1"/>
        <w:ind w:left="500"/>
        <w:rPr>
          <w:rFonts w:ascii="Times New Roman" w:hAnsi="Times New Roman" w:cs="Times New Roman"/>
        </w:rPr>
      </w:pPr>
      <w:r>
        <w:rPr>
          <w:rFonts w:ascii="Times New Roman" w:hAnsi="Times New Roman" w:cs="Times New Roman"/>
        </w:rPr>
        <w:t>vessel</w:t>
      </w:r>
      <w:r>
        <w:rPr>
          <w:rFonts w:ascii="Times New Roman" w:hAnsi="Times New Roman" w:cs="Times New Roman"/>
          <w:spacing w:val="-2"/>
        </w:rPr>
        <w:t xml:space="preserve"> disease.</w:t>
      </w:r>
    </w:p>
    <w:p w14:paraId="1BF581A4" w14:textId="77777777" w:rsidR="001E6EDB" w:rsidRDefault="001E6EDB" w:rsidP="001E6EDB">
      <w:pPr>
        <w:pStyle w:val="BodyText"/>
        <w:spacing w:before="183" w:line="259" w:lineRule="auto"/>
        <w:ind w:left="500"/>
        <w:rPr>
          <w:rFonts w:ascii="Times New Roman" w:hAnsi="Times New Roman" w:cs="Times New Roman"/>
        </w:rPr>
      </w:pPr>
      <w:r>
        <w:rPr>
          <w:rFonts w:ascii="Times New Roman" w:hAnsi="Times New Roman" w:cs="Times New Roman"/>
        </w:rPr>
        <w:t>Thus,</w:t>
      </w:r>
      <w:r>
        <w:rPr>
          <w:rFonts w:ascii="Times New Roman" w:hAnsi="Times New Roman" w:cs="Times New Roman"/>
          <w:spacing w:val="-7"/>
        </w:rPr>
        <w:t xml:space="preserve"> </w:t>
      </w:r>
      <w:r>
        <w:rPr>
          <w:rFonts w:ascii="Times New Roman" w:hAnsi="Times New Roman" w:cs="Times New Roman"/>
        </w:rPr>
        <w:t>presence</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6"/>
        </w:rPr>
        <w:t xml:space="preserve"> </w:t>
      </w:r>
      <w:r>
        <w:rPr>
          <w:rFonts w:ascii="Times New Roman" w:hAnsi="Times New Roman" w:cs="Times New Roman"/>
        </w:rPr>
        <w:t>an</w:t>
      </w:r>
      <w:r>
        <w:rPr>
          <w:rFonts w:ascii="Times New Roman" w:hAnsi="Times New Roman" w:cs="Times New Roman"/>
          <w:spacing w:val="-6"/>
        </w:rPr>
        <w:t xml:space="preserve"> </w:t>
      </w:r>
      <w:r>
        <w:rPr>
          <w:rFonts w:ascii="Times New Roman" w:hAnsi="Times New Roman" w:cs="Times New Roman"/>
        </w:rPr>
        <w:t>atypical</w:t>
      </w:r>
      <w:r>
        <w:rPr>
          <w:rFonts w:ascii="Times New Roman" w:hAnsi="Times New Roman" w:cs="Times New Roman"/>
          <w:spacing w:val="-4"/>
        </w:rPr>
        <w:t xml:space="preserve"> </w:t>
      </w:r>
      <w:r>
        <w:rPr>
          <w:rFonts w:ascii="Times New Roman" w:hAnsi="Times New Roman" w:cs="Times New Roman"/>
        </w:rPr>
        <w:t>pattern</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ST</w:t>
      </w:r>
      <w:r>
        <w:rPr>
          <w:rFonts w:ascii="Times New Roman" w:hAnsi="Times New Roman" w:cs="Times New Roman"/>
          <w:spacing w:val="-6"/>
        </w:rPr>
        <w:t xml:space="preserve"> </w:t>
      </w:r>
      <w:r>
        <w:rPr>
          <w:rFonts w:ascii="Times New Roman" w:hAnsi="Times New Roman" w:cs="Times New Roman"/>
        </w:rPr>
        <w:t>depression,</w:t>
      </w:r>
      <w:r>
        <w:rPr>
          <w:rFonts w:ascii="Times New Roman" w:hAnsi="Times New Roman" w:cs="Times New Roman"/>
          <w:spacing w:val="-5"/>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especially</w:t>
      </w:r>
      <w:r>
        <w:rPr>
          <w:rFonts w:ascii="Times New Roman" w:hAnsi="Times New Roman" w:cs="Times New Roman"/>
          <w:spacing w:val="-5"/>
        </w:rPr>
        <w:t xml:space="preserve"> </w:t>
      </w:r>
      <w:r>
        <w:rPr>
          <w:rFonts w:ascii="Times New Roman" w:hAnsi="Times New Roman" w:cs="Times New Roman"/>
        </w:rPr>
        <w:t>ST</w:t>
      </w:r>
      <w:r>
        <w:rPr>
          <w:rFonts w:ascii="Times New Roman" w:hAnsi="Times New Roman" w:cs="Times New Roman"/>
          <w:spacing w:val="-7"/>
        </w:rPr>
        <w:t xml:space="preserve"> </w:t>
      </w:r>
      <w:r>
        <w:rPr>
          <w:rFonts w:ascii="Times New Roman" w:hAnsi="Times New Roman" w:cs="Times New Roman"/>
        </w:rPr>
        <w:t>depression</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leads V4–V6 in inferior myocardial infarction may signify “ischaemia at a distance”</w:t>
      </w:r>
    </w:p>
    <w:p w14:paraId="347B2F25" w14:textId="77777777" w:rsidR="001E6EDB" w:rsidRDefault="001E6EDB" w:rsidP="001E6EDB">
      <w:pPr>
        <w:pStyle w:val="BodyText"/>
        <w:spacing w:before="159"/>
        <w:ind w:left="500"/>
        <w:rPr>
          <w:rFonts w:ascii="Times New Roman" w:hAnsi="Times New Roman" w:cs="Times New Roman"/>
        </w:rPr>
      </w:pPr>
      <w:r>
        <w:rPr>
          <w:rFonts w:ascii="Times New Roman" w:hAnsi="Times New Roman" w:cs="Times New Roman"/>
        </w:rPr>
        <w:t>Patients</w:t>
      </w:r>
      <w:r>
        <w:rPr>
          <w:rFonts w:ascii="Times New Roman" w:hAnsi="Times New Roman" w:cs="Times New Roman"/>
          <w:spacing w:val="-6"/>
        </w:rPr>
        <w:t xml:space="preserve"> </w:t>
      </w:r>
      <w:r>
        <w:rPr>
          <w:rFonts w:ascii="Times New Roman" w:hAnsi="Times New Roman" w:cs="Times New Roman"/>
        </w:rPr>
        <w:t>with</w:t>
      </w:r>
      <w:r>
        <w:rPr>
          <w:rFonts w:ascii="Times New Roman" w:hAnsi="Times New Roman" w:cs="Times New Roman"/>
          <w:spacing w:val="-4"/>
        </w:rPr>
        <w:t xml:space="preserve"> </w:t>
      </w:r>
      <w:r>
        <w:rPr>
          <w:rFonts w:ascii="Times New Roman" w:hAnsi="Times New Roman" w:cs="Times New Roman"/>
        </w:rPr>
        <w:t>maximal</w:t>
      </w:r>
      <w:r>
        <w:rPr>
          <w:rFonts w:ascii="Times New Roman" w:hAnsi="Times New Roman" w:cs="Times New Roman"/>
          <w:spacing w:val="-7"/>
        </w:rPr>
        <w:t xml:space="preserve"> </w:t>
      </w:r>
      <w:r>
        <w:rPr>
          <w:rFonts w:ascii="Times New Roman" w:hAnsi="Times New Roman" w:cs="Times New Roman"/>
        </w:rPr>
        <w:t>ST</w:t>
      </w:r>
      <w:r>
        <w:rPr>
          <w:rFonts w:ascii="Times New Roman" w:hAnsi="Times New Roman" w:cs="Times New Roman"/>
          <w:spacing w:val="-8"/>
        </w:rPr>
        <w:t xml:space="preserve"> </w:t>
      </w:r>
      <w:r>
        <w:rPr>
          <w:rFonts w:ascii="Times New Roman" w:hAnsi="Times New Roman" w:cs="Times New Roman"/>
        </w:rPr>
        <w:t>depression</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leads</w:t>
      </w:r>
      <w:r>
        <w:rPr>
          <w:rFonts w:ascii="Times New Roman" w:hAnsi="Times New Roman" w:cs="Times New Roman"/>
          <w:spacing w:val="-5"/>
        </w:rPr>
        <w:t xml:space="preserve"> </w:t>
      </w:r>
      <w:r>
        <w:rPr>
          <w:rFonts w:ascii="Times New Roman" w:hAnsi="Times New Roman" w:cs="Times New Roman"/>
        </w:rPr>
        <w:t>V4–V6</w:t>
      </w:r>
      <w:r>
        <w:rPr>
          <w:rFonts w:ascii="Times New Roman" w:hAnsi="Times New Roman" w:cs="Times New Roman"/>
          <w:spacing w:val="-4"/>
        </w:rPr>
        <w:t xml:space="preserve"> </w:t>
      </w:r>
      <w:r>
        <w:rPr>
          <w:rFonts w:ascii="Times New Roman" w:hAnsi="Times New Roman" w:cs="Times New Roman"/>
        </w:rPr>
        <w:t>during</w:t>
      </w:r>
      <w:r>
        <w:rPr>
          <w:rFonts w:ascii="Times New Roman" w:hAnsi="Times New Roman" w:cs="Times New Roman"/>
          <w:spacing w:val="-6"/>
        </w:rPr>
        <w:t xml:space="preserve"> </w:t>
      </w:r>
      <w:r>
        <w:rPr>
          <w:rFonts w:ascii="Times New Roman" w:hAnsi="Times New Roman" w:cs="Times New Roman"/>
        </w:rPr>
        <w:t>acute</w:t>
      </w:r>
      <w:r>
        <w:rPr>
          <w:rFonts w:ascii="Times New Roman" w:hAnsi="Times New Roman" w:cs="Times New Roman"/>
          <w:spacing w:val="-4"/>
        </w:rPr>
        <w:t xml:space="preserve"> </w:t>
      </w:r>
      <w:r>
        <w:rPr>
          <w:rFonts w:ascii="Times New Roman" w:hAnsi="Times New Roman" w:cs="Times New Roman"/>
        </w:rPr>
        <w:t>inferior</w:t>
      </w:r>
      <w:r>
        <w:rPr>
          <w:rFonts w:ascii="Times New Roman" w:hAnsi="Times New Roman" w:cs="Times New Roman"/>
          <w:spacing w:val="-8"/>
        </w:rPr>
        <w:t xml:space="preserve"> </w:t>
      </w:r>
      <w:r>
        <w:rPr>
          <w:rFonts w:ascii="Times New Roman" w:hAnsi="Times New Roman" w:cs="Times New Roman"/>
          <w:spacing w:val="-2"/>
        </w:rPr>
        <w:t>myocardial</w:t>
      </w:r>
    </w:p>
    <w:p w14:paraId="74CC6B9D" w14:textId="77777777" w:rsidR="001E6EDB" w:rsidRDefault="001E6EDB" w:rsidP="001E6EDB">
      <w:pPr>
        <w:pStyle w:val="BodyText"/>
        <w:spacing w:before="24" w:line="259" w:lineRule="auto"/>
        <w:ind w:left="500" w:right="573"/>
        <w:rPr>
          <w:rFonts w:ascii="Times New Roman" w:hAnsi="Times New Roman" w:cs="Times New Roman"/>
        </w:rPr>
      </w:pPr>
      <w:r>
        <w:rPr>
          <w:rFonts w:ascii="Times New Roman" w:hAnsi="Times New Roman" w:cs="Times New Roman"/>
        </w:rPr>
        <w:t>infarction</w:t>
      </w:r>
      <w:r>
        <w:rPr>
          <w:rFonts w:ascii="Times New Roman" w:hAnsi="Times New Roman" w:cs="Times New Roman"/>
          <w:spacing w:val="-8"/>
        </w:rPr>
        <w:t xml:space="preserve"> </w:t>
      </w:r>
      <w:r>
        <w:rPr>
          <w:rFonts w:ascii="Times New Roman" w:hAnsi="Times New Roman" w:cs="Times New Roman"/>
        </w:rPr>
        <w:t>have</w:t>
      </w:r>
      <w:r>
        <w:rPr>
          <w:rFonts w:ascii="Times New Roman" w:hAnsi="Times New Roman" w:cs="Times New Roman"/>
          <w:spacing w:val="-7"/>
        </w:rPr>
        <w:t xml:space="preserve"> </w:t>
      </w:r>
      <w:r>
        <w:rPr>
          <w:rFonts w:ascii="Times New Roman" w:hAnsi="Times New Roman" w:cs="Times New Roman"/>
        </w:rPr>
        <w:t>higher</w:t>
      </w:r>
      <w:r>
        <w:rPr>
          <w:rFonts w:ascii="Times New Roman" w:hAnsi="Times New Roman" w:cs="Times New Roman"/>
          <w:spacing w:val="-9"/>
        </w:rPr>
        <w:t xml:space="preserve"> </w:t>
      </w:r>
      <w:r>
        <w:rPr>
          <w:rFonts w:ascii="Times New Roman" w:hAnsi="Times New Roman" w:cs="Times New Roman"/>
        </w:rPr>
        <w:t>morbidity</w:t>
      </w:r>
      <w:r>
        <w:rPr>
          <w:rFonts w:ascii="Times New Roman" w:hAnsi="Times New Roman" w:cs="Times New Roman"/>
          <w:spacing w:val="-8"/>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mortality</w:t>
      </w:r>
      <w:r>
        <w:rPr>
          <w:rFonts w:ascii="Times New Roman" w:hAnsi="Times New Roman" w:cs="Times New Roman"/>
          <w:spacing w:val="-8"/>
        </w:rPr>
        <w:t xml:space="preserve"> </w:t>
      </w:r>
      <w:r>
        <w:rPr>
          <w:rFonts w:ascii="Times New Roman" w:hAnsi="Times New Roman" w:cs="Times New Roman"/>
        </w:rPr>
        <w:t>compared</w:t>
      </w:r>
      <w:r>
        <w:rPr>
          <w:rFonts w:ascii="Times New Roman" w:hAnsi="Times New Roman" w:cs="Times New Roman"/>
          <w:spacing w:val="-7"/>
        </w:rPr>
        <w:t xml:space="preserve"> </w:t>
      </w:r>
      <w:r>
        <w:rPr>
          <w:rFonts w:ascii="Times New Roman" w:hAnsi="Times New Roman" w:cs="Times New Roman"/>
        </w:rPr>
        <w:t>with</w:t>
      </w:r>
      <w:r>
        <w:rPr>
          <w:rFonts w:ascii="Times New Roman" w:hAnsi="Times New Roman" w:cs="Times New Roman"/>
          <w:spacing w:val="-9"/>
        </w:rPr>
        <w:t xml:space="preserve"> </w:t>
      </w:r>
      <w:r>
        <w:rPr>
          <w:rFonts w:ascii="Times New Roman" w:hAnsi="Times New Roman" w:cs="Times New Roman"/>
        </w:rPr>
        <w:t>patients</w:t>
      </w:r>
      <w:r>
        <w:rPr>
          <w:rFonts w:ascii="Times New Roman" w:hAnsi="Times New Roman" w:cs="Times New Roman"/>
          <w:spacing w:val="-8"/>
        </w:rPr>
        <w:t xml:space="preserve"> </w:t>
      </w:r>
      <w:r>
        <w:rPr>
          <w:rFonts w:ascii="Times New Roman" w:hAnsi="Times New Roman" w:cs="Times New Roman"/>
        </w:rPr>
        <w:t>without</w:t>
      </w:r>
      <w:r>
        <w:rPr>
          <w:rFonts w:ascii="Times New Roman" w:hAnsi="Times New Roman" w:cs="Times New Roman"/>
          <w:spacing w:val="-10"/>
        </w:rPr>
        <w:t xml:space="preserve"> </w:t>
      </w:r>
      <w:r>
        <w:rPr>
          <w:rFonts w:ascii="Times New Roman" w:hAnsi="Times New Roman" w:cs="Times New Roman"/>
        </w:rPr>
        <w:t>precordial ST depression or with maximal depression in leads V1–V3.</w:t>
      </w:r>
    </w:p>
    <w:p w14:paraId="614969AF" w14:textId="77777777" w:rsidR="001E6EDB" w:rsidRDefault="001E6EDB" w:rsidP="001E6EDB">
      <w:pPr>
        <w:pStyle w:val="BodyText"/>
        <w:spacing w:before="159" w:line="259" w:lineRule="auto"/>
        <w:ind w:left="500" w:right="573"/>
        <w:rPr>
          <w:rFonts w:ascii="Times New Roman" w:hAnsi="Times New Roman" w:cs="Times New Roman"/>
        </w:rPr>
      </w:pPr>
      <w:r>
        <w:rPr>
          <w:rFonts w:ascii="Times New Roman" w:hAnsi="Times New Roman" w:cs="Times New Roman"/>
        </w:rPr>
        <w:t>Likewise, patients with maximal ST depression in leads V4–V6 undergo multivessel revascularization</w:t>
      </w:r>
      <w:r>
        <w:rPr>
          <w:rFonts w:ascii="Times New Roman" w:hAnsi="Times New Roman" w:cs="Times New Roman"/>
          <w:spacing w:val="-12"/>
        </w:rPr>
        <w:t xml:space="preserve"> </w:t>
      </w:r>
      <w:r>
        <w:rPr>
          <w:rFonts w:ascii="Times New Roman" w:hAnsi="Times New Roman" w:cs="Times New Roman"/>
        </w:rPr>
        <w:t>(multivessel</w:t>
      </w:r>
      <w:r>
        <w:rPr>
          <w:rFonts w:ascii="Times New Roman" w:hAnsi="Times New Roman" w:cs="Times New Roman"/>
          <w:spacing w:val="-11"/>
        </w:rPr>
        <w:t xml:space="preserve"> </w:t>
      </w:r>
      <w:r>
        <w:rPr>
          <w:rFonts w:ascii="Times New Roman" w:hAnsi="Times New Roman" w:cs="Times New Roman"/>
        </w:rPr>
        <w:t>percutaneous</w:t>
      </w:r>
      <w:r>
        <w:rPr>
          <w:rFonts w:ascii="Times New Roman" w:hAnsi="Times New Roman" w:cs="Times New Roman"/>
          <w:spacing w:val="-13"/>
        </w:rPr>
        <w:t xml:space="preserve"> </w:t>
      </w:r>
      <w:r>
        <w:rPr>
          <w:rFonts w:ascii="Times New Roman" w:hAnsi="Times New Roman" w:cs="Times New Roman"/>
        </w:rPr>
        <w:t>coronary</w:t>
      </w:r>
      <w:r>
        <w:rPr>
          <w:rFonts w:ascii="Times New Roman" w:hAnsi="Times New Roman" w:cs="Times New Roman"/>
          <w:spacing w:val="-12"/>
        </w:rPr>
        <w:t xml:space="preserve"> </w:t>
      </w:r>
      <w:r>
        <w:rPr>
          <w:rFonts w:ascii="Times New Roman" w:hAnsi="Times New Roman" w:cs="Times New Roman"/>
        </w:rPr>
        <w:t>interventions</w:t>
      </w:r>
      <w:r>
        <w:rPr>
          <w:rFonts w:ascii="Times New Roman" w:hAnsi="Times New Roman" w:cs="Times New Roman"/>
          <w:spacing w:val="-13"/>
        </w:rPr>
        <w:t xml:space="preserve"> </w:t>
      </w:r>
      <w:r>
        <w:rPr>
          <w:rFonts w:ascii="Times New Roman" w:hAnsi="Times New Roman" w:cs="Times New Roman"/>
        </w:rPr>
        <w:t>or</w:t>
      </w:r>
      <w:r>
        <w:rPr>
          <w:rFonts w:ascii="Times New Roman" w:hAnsi="Times New Roman" w:cs="Times New Roman"/>
          <w:spacing w:val="-11"/>
        </w:rPr>
        <w:t xml:space="preserve"> </w:t>
      </w:r>
      <w:r>
        <w:rPr>
          <w:rFonts w:ascii="Times New Roman" w:hAnsi="Times New Roman" w:cs="Times New Roman"/>
        </w:rPr>
        <w:t>coronary</w:t>
      </w:r>
      <w:r>
        <w:rPr>
          <w:rFonts w:ascii="Times New Roman" w:hAnsi="Times New Roman" w:cs="Times New Roman"/>
          <w:spacing w:val="-12"/>
        </w:rPr>
        <w:t xml:space="preserve"> </w:t>
      </w:r>
      <w:r>
        <w:rPr>
          <w:rFonts w:ascii="Times New Roman" w:hAnsi="Times New Roman" w:cs="Times New Roman"/>
        </w:rPr>
        <w:t>artery bypass surgery) more often than do patients without such an ECG pattern.</w:t>
      </w:r>
    </w:p>
    <w:p w14:paraId="58683DF5" w14:textId="77777777" w:rsidR="001E6EDB" w:rsidRDefault="001E6EDB" w:rsidP="001E6EDB">
      <w:pPr>
        <w:pStyle w:val="Heading2"/>
        <w:spacing w:before="163"/>
        <w:ind w:left="3793"/>
        <w:rPr>
          <w:rFonts w:ascii="Times New Roman" w:hAnsi="Times New Roman" w:cs="Times New Roman"/>
        </w:rPr>
      </w:pPr>
      <w:r>
        <w:rPr>
          <w:rFonts w:ascii="Times New Roman" w:hAnsi="Times New Roman" w:cs="Times New Roman"/>
          <w:noProof/>
        </w:rPr>
        <w:drawing>
          <wp:anchor distT="0" distB="0" distL="0" distR="0" simplePos="0" relativeHeight="251668480" behindDoc="1" locked="0" layoutInCell="1" allowOverlap="1" wp14:anchorId="40832442" wp14:editId="0212BD84">
            <wp:simplePos x="0" y="0"/>
            <wp:positionH relativeFrom="page">
              <wp:posOffset>1314450</wp:posOffset>
            </wp:positionH>
            <wp:positionV relativeFrom="paragraph">
              <wp:posOffset>335280</wp:posOffset>
            </wp:positionV>
            <wp:extent cx="5132070" cy="3416300"/>
            <wp:effectExtent l="0" t="0" r="0" b="0"/>
            <wp:wrapTopAndBottom/>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8" cstate="print"/>
                    <a:stretch>
                      <a:fillRect/>
                    </a:stretch>
                  </pic:blipFill>
                  <pic:spPr>
                    <a:xfrm>
                      <a:off x="0" y="0"/>
                      <a:ext cx="5132128" cy="3416427"/>
                    </a:xfrm>
                    <a:prstGeom prst="rect">
                      <a:avLst/>
                    </a:prstGeom>
                  </pic:spPr>
                </pic:pic>
              </a:graphicData>
            </a:graphic>
          </wp:anchor>
        </w:drawing>
      </w:r>
      <w:r>
        <w:rPr>
          <w:rFonts w:ascii="Times New Roman" w:hAnsi="Times New Roman" w:cs="Times New Roman"/>
        </w:rPr>
        <w:t>Coronary</w:t>
      </w:r>
      <w:r>
        <w:rPr>
          <w:rFonts w:ascii="Times New Roman" w:hAnsi="Times New Roman" w:cs="Times New Roman"/>
          <w:spacing w:val="-10"/>
        </w:rPr>
        <w:t xml:space="preserve"> </w:t>
      </w:r>
      <w:r>
        <w:rPr>
          <w:rFonts w:ascii="Times New Roman" w:hAnsi="Times New Roman" w:cs="Times New Roman"/>
          <w:spacing w:val="-2"/>
        </w:rPr>
        <w:t>Arteries</w:t>
      </w:r>
    </w:p>
    <w:p w14:paraId="321DC29C" w14:textId="77777777" w:rsidR="001E6EDB" w:rsidRDefault="001E6EDB" w:rsidP="001E6EDB">
      <w:pPr>
        <w:spacing w:before="187"/>
        <w:ind w:left="142" w:right="358"/>
        <w:jc w:val="center"/>
        <w:rPr>
          <w:rFonts w:ascii="Times New Roman" w:hAnsi="Times New Roman" w:cs="Times New Roman"/>
          <w:sz w:val="24"/>
        </w:rPr>
      </w:pPr>
      <w:commentRangeStart w:id="1"/>
      <w:r>
        <w:rPr>
          <w:rFonts w:ascii="Times New Roman" w:hAnsi="Times New Roman" w:cs="Times New Roman"/>
          <w:sz w:val="24"/>
        </w:rPr>
        <w:t>FIG</w:t>
      </w:r>
      <w:r>
        <w:rPr>
          <w:rFonts w:ascii="Times New Roman" w:hAnsi="Times New Roman" w:cs="Times New Roman"/>
          <w:spacing w:val="-6"/>
          <w:sz w:val="24"/>
        </w:rPr>
        <w:t xml:space="preserve"> </w:t>
      </w:r>
      <w:r>
        <w:rPr>
          <w:rFonts w:ascii="Times New Roman" w:hAnsi="Times New Roman" w:cs="Times New Roman"/>
          <w:sz w:val="24"/>
        </w:rPr>
        <w:t>11</w:t>
      </w:r>
      <w:r>
        <w:rPr>
          <w:rFonts w:ascii="Times New Roman" w:hAnsi="Times New Roman" w:cs="Times New Roman"/>
          <w:sz w:val="24"/>
          <w:vertAlign w:val="superscript"/>
        </w:rPr>
        <w:t>7</w:t>
      </w:r>
      <w:r>
        <w:rPr>
          <w:rFonts w:ascii="Times New Roman" w:hAnsi="Times New Roman" w:cs="Times New Roman"/>
          <w:spacing w:val="-3"/>
          <w:sz w:val="24"/>
        </w:rPr>
        <w:t xml:space="preserve"> </w:t>
      </w:r>
      <w:r>
        <w:rPr>
          <w:rFonts w:ascii="Times New Roman" w:hAnsi="Times New Roman" w:cs="Times New Roman"/>
          <w:sz w:val="24"/>
        </w:rPr>
        <w:t>CORONARY</w:t>
      </w:r>
      <w:r>
        <w:rPr>
          <w:rFonts w:ascii="Times New Roman" w:hAnsi="Times New Roman" w:cs="Times New Roman"/>
          <w:spacing w:val="-2"/>
          <w:sz w:val="24"/>
        </w:rPr>
        <w:t xml:space="preserve"> CIRCULATION</w:t>
      </w:r>
      <w:commentRangeEnd w:id="1"/>
      <w:r w:rsidR="007305DE">
        <w:rPr>
          <w:rStyle w:val="CommentReference"/>
        </w:rPr>
        <w:commentReference w:id="1"/>
      </w:r>
    </w:p>
    <w:p w14:paraId="3ABFB603" w14:textId="77777777" w:rsidR="001E6EDB" w:rsidRDefault="001E6EDB" w:rsidP="001E6EDB">
      <w:pPr>
        <w:jc w:val="center"/>
        <w:rPr>
          <w:rFonts w:ascii="Times New Roman" w:hAnsi="Times New Roman" w:cs="Times New Roman"/>
          <w:sz w:val="24"/>
        </w:rPr>
        <w:sectPr w:rsidR="001E6EDB" w:rsidSect="001E6EDB">
          <w:pgSz w:w="12240" w:h="15840"/>
          <w:pgMar w:top="1400" w:right="1080" w:bottom="280" w:left="1300" w:header="720" w:footer="720" w:gutter="0"/>
          <w:cols w:space="720"/>
        </w:sectPr>
      </w:pPr>
    </w:p>
    <w:p w14:paraId="67B654AC" w14:textId="77777777" w:rsidR="001E6EDB" w:rsidRDefault="001E6EDB" w:rsidP="001E6EDB">
      <w:pPr>
        <w:spacing w:before="22"/>
        <w:ind w:left="140"/>
        <w:rPr>
          <w:rFonts w:ascii="Times New Roman" w:hAnsi="Times New Roman" w:cs="Times New Roman"/>
          <w:sz w:val="24"/>
        </w:rPr>
      </w:pPr>
      <w:r>
        <w:rPr>
          <w:rFonts w:ascii="Times New Roman" w:hAnsi="Times New Roman" w:cs="Times New Roman"/>
          <w:b/>
          <w:sz w:val="24"/>
        </w:rPr>
        <w:lastRenderedPageBreak/>
        <w:t>Left</w:t>
      </w:r>
      <w:r>
        <w:rPr>
          <w:rFonts w:ascii="Times New Roman" w:hAnsi="Times New Roman" w:cs="Times New Roman"/>
          <w:b/>
          <w:spacing w:val="-5"/>
          <w:sz w:val="24"/>
        </w:rPr>
        <w:t xml:space="preserve"> </w:t>
      </w:r>
      <w:r>
        <w:rPr>
          <w:rFonts w:ascii="Times New Roman" w:hAnsi="Times New Roman" w:cs="Times New Roman"/>
          <w:b/>
          <w:sz w:val="24"/>
        </w:rPr>
        <w:t>coronary</w:t>
      </w:r>
      <w:r>
        <w:rPr>
          <w:rFonts w:ascii="Times New Roman" w:hAnsi="Times New Roman" w:cs="Times New Roman"/>
          <w:b/>
          <w:spacing w:val="-6"/>
          <w:sz w:val="24"/>
        </w:rPr>
        <w:t xml:space="preserve"> </w:t>
      </w:r>
      <w:r>
        <w:rPr>
          <w:rFonts w:ascii="Times New Roman" w:hAnsi="Times New Roman" w:cs="Times New Roman"/>
          <w:b/>
          <w:sz w:val="24"/>
        </w:rPr>
        <w:t>artery</w:t>
      </w:r>
      <w:r>
        <w:rPr>
          <w:rFonts w:ascii="Times New Roman" w:hAnsi="Times New Roman" w:cs="Times New Roman"/>
          <w:b/>
          <w:spacing w:val="-4"/>
          <w:sz w:val="24"/>
        </w:rPr>
        <w:t xml:space="preserve"> </w:t>
      </w:r>
      <w:r>
        <w:rPr>
          <w:rFonts w:ascii="Times New Roman" w:hAnsi="Times New Roman" w:cs="Times New Roman"/>
          <w:b/>
          <w:sz w:val="24"/>
        </w:rPr>
        <w:t>-</w:t>
      </w:r>
      <w:r>
        <w:rPr>
          <w:rFonts w:ascii="Times New Roman" w:hAnsi="Times New Roman" w:cs="Times New Roman"/>
          <w:sz w:val="24"/>
        </w:rPr>
        <w:t>it</w:t>
      </w:r>
      <w:r>
        <w:rPr>
          <w:rFonts w:ascii="Times New Roman" w:hAnsi="Times New Roman" w:cs="Times New Roman"/>
          <w:spacing w:val="-6"/>
          <w:sz w:val="24"/>
        </w:rPr>
        <w:t xml:space="preserve"> </w:t>
      </w:r>
      <w:r>
        <w:rPr>
          <w:rFonts w:ascii="Times New Roman" w:hAnsi="Times New Roman" w:cs="Times New Roman"/>
          <w:sz w:val="24"/>
        </w:rPr>
        <w:t>supplies</w:t>
      </w:r>
      <w:r>
        <w:rPr>
          <w:rFonts w:ascii="Times New Roman" w:hAnsi="Times New Roman" w:cs="Times New Roman"/>
          <w:spacing w:val="4"/>
          <w:sz w:val="24"/>
        </w:rPr>
        <w:t xml:space="preserve"> </w:t>
      </w:r>
      <w:r>
        <w:rPr>
          <w:rFonts w:ascii="Times New Roman" w:hAnsi="Times New Roman" w:cs="Times New Roman"/>
          <w:sz w:val="24"/>
        </w:rPr>
        <w:t>Left</w:t>
      </w:r>
      <w:r>
        <w:rPr>
          <w:rFonts w:ascii="Times New Roman" w:hAnsi="Times New Roman" w:cs="Times New Roman"/>
          <w:spacing w:val="-4"/>
          <w:sz w:val="24"/>
        </w:rPr>
        <w:t xml:space="preserve"> </w:t>
      </w:r>
      <w:proofErr w:type="gramStart"/>
      <w:r>
        <w:rPr>
          <w:rFonts w:ascii="Times New Roman" w:hAnsi="Times New Roman" w:cs="Times New Roman"/>
          <w:sz w:val="24"/>
        </w:rPr>
        <w:t>ventricle</w:t>
      </w:r>
      <w:r>
        <w:rPr>
          <w:rFonts w:ascii="Times New Roman" w:hAnsi="Times New Roman" w:cs="Times New Roman"/>
          <w:spacing w:val="2"/>
          <w:sz w:val="24"/>
        </w:rPr>
        <w:t xml:space="preserve"> </w:t>
      </w:r>
      <w:r>
        <w:rPr>
          <w:rFonts w:ascii="Times New Roman" w:hAnsi="Times New Roman" w:cs="Times New Roman"/>
          <w:sz w:val="28"/>
        </w:rPr>
        <w:t>,</w:t>
      </w:r>
      <w:proofErr w:type="gramEnd"/>
      <w:r>
        <w:rPr>
          <w:rFonts w:ascii="Times New Roman" w:hAnsi="Times New Roman" w:cs="Times New Roman"/>
          <w:spacing w:val="-8"/>
          <w:sz w:val="28"/>
        </w:rPr>
        <w:t xml:space="preserve"> </w:t>
      </w:r>
      <w:r>
        <w:rPr>
          <w:rFonts w:ascii="Times New Roman" w:hAnsi="Times New Roman" w:cs="Times New Roman"/>
          <w:sz w:val="24"/>
        </w:rPr>
        <w:t>Interventricular</w:t>
      </w:r>
      <w:r>
        <w:rPr>
          <w:rFonts w:ascii="Times New Roman" w:hAnsi="Times New Roman" w:cs="Times New Roman"/>
          <w:spacing w:val="-4"/>
          <w:sz w:val="24"/>
        </w:rPr>
        <w:t xml:space="preserve"> </w:t>
      </w:r>
      <w:r>
        <w:rPr>
          <w:rFonts w:ascii="Times New Roman" w:hAnsi="Times New Roman" w:cs="Times New Roman"/>
          <w:sz w:val="24"/>
        </w:rPr>
        <w:t>septum</w:t>
      </w:r>
      <w:r>
        <w:rPr>
          <w:rFonts w:ascii="Times New Roman" w:hAnsi="Times New Roman" w:cs="Times New Roman"/>
          <w:spacing w:val="4"/>
          <w:sz w:val="24"/>
        </w:rPr>
        <w:t xml:space="preserve"> </w:t>
      </w:r>
      <w:r>
        <w:rPr>
          <w:rFonts w:ascii="Times New Roman" w:hAnsi="Times New Roman" w:cs="Times New Roman"/>
          <w:sz w:val="28"/>
        </w:rPr>
        <w:t>,</w:t>
      </w:r>
      <w:r>
        <w:rPr>
          <w:rFonts w:ascii="Times New Roman" w:hAnsi="Times New Roman" w:cs="Times New Roman"/>
          <w:spacing w:val="-14"/>
          <w:sz w:val="28"/>
        </w:rPr>
        <w:t xml:space="preserve"> </w:t>
      </w:r>
      <w:r>
        <w:rPr>
          <w:rFonts w:ascii="Times New Roman" w:hAnsi="Times New Roman" w:cs="Times New Roman"/>
          <w:sz w:val="24"/>
        </w:rPr>
        <w:t>part</w:t>
      </w:r>
      <w:r>
        <w:rPr>
          <w:rFonts w:ascii="Times New Roman" w:hAnsi="Times New Roman" w:cs="Times New Roman"/>
          <w:spacing w:val="-6"/>
          <w:sz w:val="24"/>
        </w:rPr>
        <w:t xml:space="preserve"> </w:t>
      </w:r>
      <w:r>
        <w:rPr>
          <w:rFonts w:ascii="Times New Roman" w:hAnsi="Times New Roman" w:cs="Times New Roman"/>
          <w:sz w:val="24"/>
        </w:rPr>
        <w:t>of</w:t>
      </w:r>
      <w:r>
        <w:rPr>
          <w:rFonts w:ascii="Times New Roman" w:hAnsi="Times New Roman" w:cs="Times New Roman"/>
          <w:spacing w:val="-4"/>
          <w:sz w:val="24"/>
        </w:rPr>
        <w:t xml:space="preserve"> </w:t>
      </w:r>
      <w:r>
        <w:rPr>
          <w:rFonts w:ascii="Times New Roman" w:hAnsi="Times New Roman" w:cs="Times New Roman"/>
          <w:sz w:val="24"/>
        </w:rPr>
        <w:t>right</w:t>
      </w:r>
      <w:r>
        <w:rPr>
          <w:rFonts w:ascii="Times New Roman" w:hAnsi="Times New Roman" w:cs="Times New Roman"/>
          <w:spacing w:val="-6"/>
          <w:sz w:val="24"/>
        </w:rPr>
        <w:t xml:space="preserve"> </w:t>
      </w:r>
      <w:r>
        <w:rPr>
          <w:rFonts w:ascii="Times New Roman" w:hAnsi="Times New Roman" w:cs="Times New Roman"/>
          <w:spacing w:val="-2"/>
          <w:sz w:val="24"/>
        </w:rPr>
        <w:t>ventricle</w:t>
      </w:r>
    </w:p>
    <w:p w14:paraId="58DB448B" w14:textId="77777777" w:rsidR="001E6EDB" w:rsidRDefault="001E6EDB" w:rsidP="001E6EDB">
      <w:pPr>
        <w:pStyle w:val="BodyText"/>
        <w:spacing w:before="26"/>
        <w:ind w:left="140"/>
        <w:rPr>
          <w:rFonts w:ascii="Times New Roman" w:hAnsi="Times New Roman" w:cs="Times New Roman"/>
        </w:rPr>
      </w:pPr>
      <w:r>
        <w:rPr>
          <w:rFonts w:ascii="Times New Roman" w:hAnsi="Times New Roman" w:cs="Times New Roman"/>
          <w:sz w:val="28"/>
        </w:rPr>
        <w:t>and</w:t>
      </w:r>
      <w:r>
        <w:rPr>
          <w:rFonts w:ascii="Times New Roman" w:hAnsi="Times New Roman" w:cs="Times New Roman"/>
          <w:spacing w:val="-7"/>
          <w:sz w:val="28"/>
        </w:rPr>
        <w:t xml:space="preserve"> </w:t>
      </w:r>
      <w:r>
        <w:rPr>
          <w:rFonts w:ascii="Times New Roman" w:hAnsi="Times New Roman" w:cs="Times New Roman"/>
        </w:rPr>
        <w:t>heart's</w:t>
      </w:r>
      <w:r>
        <w:rPr>
          <w:rFonts w:ascii="Times New Roman" w:hAnsi="Times New Roman" w:cs="Times New Roman"/>
          <w:spacing w:val="-5"/>
        </w:rPr>
        <w:t xml:space="preserve"> </w:t>
      </w:r>
      <w:r>
        <w:rPr>
          <w:rFonts w:ascii="Times New Roman" w:hAnsi="Times New Roman" w:cs="Times New Roman"/>
        </w:rPr>
        <w:t>conduction</w:t>
      </w:r>
      <w:r>
        <w:rPr>
          <w:rFonts w:ascii="Times New Roman" w:hAnsi="Times New Roman" w:cs="Times New Roman"/>
          <w:spacing w:val="-3"/>
        </w:rPr>
        <w:t xml:space="preserve"> </w:t>
      </w:r>
      <w:r>
        <w:rPr>
          <w:rFonts w:ascii="Times New Roman" w:hAnsi="Times New Roman" w:cs="Times New Roman"/>
          <w:spacing w:val="-2"/>
        </w:rPr>
        <w:t>system</w:t>
      </w:r>
    </w:p>
    <w:p w14:paraId="6EE15E36" w14:textId="77777777" w:rsidR="001E6EDB" w:rsidRDefault="001E6EDB" w:rsidP="001E6EDB">
      <w:pPr>
        <w:pStyle w:val="BodyText"/>
        <w:spacing w:before="186" w:line="259" w:lineRule="auto"/>
        <w:ind w:left="140" w:right="573"/>
        <w:rPr>
          <w:rFonts w:ascii="Times New Roman" w:hAnsi="Times New Roman" w:cs="Times New Roman"/>
        </w:rPr>
      </w:pPr>
      <w:r>
        <w:rPr>
          <w:rFonts w:ascii="Times New Roman" w:hAnsi="Times New Roman" w:cs="Times New Roman"/>
        </w:rPr>
        <w:t>It</w:t>
      </w:r>
      <w:r>
        <w:rPr>
          <w:rFonts w:ascii="Times New Roman" w:hAnsi="Times New Roman" w:cs="Times New Roman"/>
          <w:spacing w:val="-6"/>
        </w:rPr>
        <w:t xml:space="preserve"> </w:t>
      </w:r>
      <w:r>
        <w:rPr>
          <w:rFonts w:ascii="Times New Roman" w:hAnsi="Times New Roman" w:cs="Times New Roman"/>
        </w:rPr>
        <w:t>has</w:t>
      </w:r>
      <w:r>
        <w:rPr>
          <w:rFonts w:ascii="Times New Roman" w:hAnsi="Times New Roman" w:cs="Times New Roman"/>
          <w:spacing w:val="-5"/>
        </w:rPr>
        <w:t xml:space="preserve"> </w:t>
      </w:r>
      <w:r>
        <w:rPr>
          <w:rFonts w:ascii="Times New Roman" w:hAnsi="Times New Roman" w:cs="Times New Roman"/>
        </w:rPr>
        <w:t>3</w:t>
      </w:r>
      <w:r>
        <w:rPr>
          <w:rFonts w:ascii="Times New Roman" w:hAnsi="Times New Roman" w:cs="Times New Roman"/>
          <w:spacing w:val="-6"/>
        </w:rPr>
        <w:t xml:space="preserve"> </w:t>
      </w:r>
      <w:r>
        <w:rPr>
          <w:rFonts w:ascii="Times New Roman" w:hAnsi="Times New Roman" w:cs="Times New Roman"/>
        </w:rPr>
        <w:t>branches-</w:t>
      </w:r>
      <w:r>
        <w:rPr>
          <w:rFonts w:ascii="Times New Roman" w:hAnsi="Times New Roman" w:cs="Times New Roman"/>
          <w:spacing w:val="-6"/>
        </w:rPr>
        <w:t xml:space="preserve"> </w:t>
      </w:r>
      <w:r>
        <w:rPr>
          <w:rFonts w:ascii="Times New Roman" w:hAnsi="Times New Roman" w:cs="Times New Roman"/>
        </w:rPr>
        <w:t>Anterior</w:t>
      </w:r>
      <w:r>
        <w:rPr>
          <w:rFonts w:ascii="Times New Roman" w:hAnsi="Times New Roman" w:cs="Times New Roman"/>
          <w:spacing w:val="-5"/>
        </w:rPr>
        <w:t xml:space="preserve"> </w:t>
      </w:r>
      <w:r>
        <w:rPr>
          <w:rFonts w:ascii="Times New Roman" w:hAnsi="Times New Roman" w:cs="Times New Roman"/>
        </w:rPr>
        <w:t>descending</w:t>
      </w:r>
      <w:r>
        <w:rPr>
          <w:rFonts w:ascii="Times New Roman" w:hAnsi="Times New Roman" w:cs="Times New Roman"/>
          <w:spacing w:val="-5"/>
        </w:rPr>
        <w:t xml:space="preserve"> </w:t>
      </w:r>
      <w:r>
        <w:rPr>
          <w:rFonts w:ascii="Times New Roman" w:hAnsi="Times New Roman" w:cs="Times New Roman"/>
        </w:rPr>
        <w:t>artery</w:t>
      </w:r>
      <w:r>
        <w:rPr>
          <w:rFonts w:ascii="Times New Roman" w:hAnsi="Times New Roman" w:cs="Times New Roman"/>
          <w:spacing w:val="-5"/>
        </w:rPr>
        <w:t xml:space="preserve"> </w:t>
      </w:r>
      <w:r>
        <w:rPr>
          <w:rFonts w:ascii="Times New Roman" w:hAnsi="Times New Roman" w:cs="Times New Roman"/>
        </w:rPr>
        <w:t>(LAD),</w:t>
      </w:r>
      <w:r>
        <w:rPr>
          <w:rFonts w:ascii="Times New Roman" w:hAnsi="Times New Roman" w:cs="Times New Roman"/>
          <w:spacing w:val="-6"/>
        </w:rPr>
        <w:t xml:space="preserve"> </w:t>
      </w:r>
      <w:r>
        <w:rPr>
          <w:rFonts w:ascii="Times New Roman" w:hAnsi="Times New Roman" w:cs="Times New Roman"/>
        </w:rPr>
        <w:t>circumflex</w:t>
      </w:r>
      <w:r>
        <w:rPr>
          <w:rFonts w:ascii="Times New Roman" w:hAnsi="Times New Roman" w:cs="Times New Roman"/>
          <w:spacing w:val="-6"/>
        </w:rPr>
        <w:t xml:space="preserve"> </w:t>
      </w:r>
      <w:r>
        <w:rPr>
          <w:rFonts w:ascii="Times New Roman" w:hAnsi="Times New Roman" w:cs="Times New Roman"/>
        </w:rPr>
        <w:t>artery</w:t>
      </w:r>
      <w:r>
        <w:rPr>
          <w:rFonts w:ascii="Times New Roman" w:hAnsi="Times New Roman" w:cs="Times New Roman"/>
          <w:spacing w:val="-5"/>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obtuse</w:t>
      </w:r>
      <w:r>
        <w:rPr>
          <w:rFonts w:ascii="Times New Roman" w:hAnsi="Times New Roman" w:cs="Times New Roman"/>
          <w:spacing w:val="-5"/>
        </w:rPr>
        <w:t xml:space="preserve"> </w:t>
      </w:r>
      <w:r>
        <w:rPr>
          <w:rFonts w:ascii="Times New Roman" w:hAnsi="Times New Roman" w:cs="Times New Roman"/>
        </w:rPr>
        <w:t xml:space="preserve">marginal </w:t>
      </w:r>
      <w:r>
        <w:rPr>
          <w:rFonts w:ascii="Times New Roman" w:hAnsi="Times New Roman" w:cs="Times New Roman"/>
          <w:spacing w:val="-2"/>
        </w:rPr>
        <w:t>artery</w:t>
      </w:r>
    </w:p>
    <w:p w14:paraId="56E83607" w14:textId="77777777" w:rsidR="001E6EDB" w:rsidRDefault="001E6EDB" w:rsidP="001E6EDB">
      <w:pPr>
        <w:pStyle w:val="BodyText"/>
        <w:spacing w:before="159" w:line="391" w:lineRule="auto"/>
        <w:ind w:left="140" w:right="516"/>
        <w:rPr>
          <w:rFonts w:ascii="Times New Roman" w:hAnsi="Times New Roman" w:cs="Times New Roman"/>
        </w:rPr>
      </w:pPr>
      <w:r>
        <w:rPr>
          <w:rFonts w:ascii="Times New Roman" w:hAnsi="Times New Roman" w:cs="Times New Roman"/>
          <w:b/>
        </w:rPr>
        <w:t>Right</w:t>
      </w:r>
      <w:r>
        <w:rPr>
          <w:rFonts w:ascii="Times New Roman" w:hAnsi="Times New Roman" w:cs="Times New Roman"/>
          <w:b/>
          <w:spacing w:val="-4"/>
        </w:rPr>
        <w:t xml:space="preserve"> </w:t>
      </w:r>
      <w:r>
        <w:rPr>
          <w:rFonts w:ascii="Times New Roman" w:hAnsi="Times New Roman" w:cs="Times New Roman"/>
          <w:b/>
        </w:rPr>
        <w:t>coronary</w:t>
      </w:r>
      <w:r>
        <w:rPr>
          <w:rFonts w:ascii="Times New Roman" w:hAnsi="Times New Roman" w:cs="Times New Roman"/>
          <w:b/>
          <w:spacing w:val="-6"/>
        </w:rPr>
        <w:t xml:space="preserve"> </w:t>
      </w:r>
      <w:r>
        <w:rPr>
          <w:rFonts w:ascii="Times New Roman" w:hAnsi="Times New Roman" w:cs="Times New Roman"/>
          <w:b/>
        </w:rPr>
        <w:t>artery</w:t>
      </w:r>
      <w:r>
        <w:rPr>
          <w:rFonts w:ascii="Times New Roman" w:hAnsi="Times New Roman" w:cs="Times New Roman"/>
          <w:b/>
          <w:spacing w:val="-4"/>
        </w:rPr>
        <w:t xml:space="preserve"> </w:t>
      </w:r>
      <w:r>
        <w:rPr>
          <w:rFonts w:ascii="Times New Roman" w:hAnsi="Times New Roman" w:cs="Times New Roman"/>
          <w:b/>
        </w:rPr>
        <w:t>–</w:t>
      </w:r>
      <w:r>
        <w:rPr>
          <w:rFonts w:ascii="Times New Roman" w:hAnsi="Times New Roman" w:cs="Times New Roman"/>
          <w:b/>
          <w:spacing w:val="-4"/>
        </w:rPr>
        <w:t xml:space="preserve"> </w:t>
      </w:r>
      <w:r>
        <w:rPr>
          <w:rFonts w:ascii="Times New Roman" w:hAnsi="Times New Roman" w:cs="Times New Roman"/>
        </w:rPr>
        <w:t>it</w:t>
      </w:r>
      <w:r>
        <w:rPr>
          <w:rFonts w:ascii="Times New Roman" w:hAnsi="Times New Roman" w:cs="Times New Roman"/>
          <w:spacing w:val="-6"/>
        </w:rPr>
        <w:t xml:space="preserve"> </w:t>
      </w:r>
      <w:r>
        <w:rPr>
          <w:rFonts w:ascii="Times New Roman" w:hAnsi="Times New Roman" w:cs="Times New Roman"/>
        </w:rPr>
        <w:t>supplies</w:t>
      </w:r>
      <w:r>
        <w:rPr>
          <w:rFonts w:ascii="Times New Roman" w:hAnsi="Times New Roman" w:cs="Times New Roman"/>
          <w:spacing w:val="-5"/>
        </w:rPr>
        <w:t xml:space="preserve"> </w:t>
      </w:r>
      <w:r>
        <w:rPr>
          <w:rFonts w:ascii="Times New Roman" w:hAnsi="Times New Roman" w:cs="Times New Roman"/>
        </w:rPr>
        <w:t>Right</w:t>
      </w:r>
      <w:r>
        <w:rPr>
          <w:rFonts w:ascii="Times New Roman" w:hAnsi="Times New Roman" w:cs="Times New Roman"/>
          <w:spacing w:val="-6"/>
        </w:rPr>
        <w:t xml:space="preserve"> </w:t>
      </w:r>
      <w:proofErr w:type="gramStart"/>
      <w:r>
        <w:rPr>
          <w:rFonts w:ascii="Times New Roman" w:hAnsi="Times New Roman" w:cs="Times New Roman"/>
        </w:rPr>
        <w:t>atrium</w:t>
      </w:r>
      <w:r>
        <w:rPr>
          <w:rFonts w:ascii="Times New Roman" w:hAnsi="Times New Roman" w:cs="Times New Roman"/>
          <w:spacing w:val="-5"/>
        </w:rPr>
        <w:t xml:space="preserve"> </w:t>
      </w:r>
      <w:r>
        <w:rPr>
          <w:rFonts w:ascii="Times New Roman" w:hAnsi="Times New Roman" w:cs="Times New Roman"/>
        </w:rPr>
        <w:t>,</w:t>
      </w:r>
      <w:proofErr w:type="gramEnd"/>
      <w:r>
        <w:rPr>
          <w:rFonts w:ascii="Times New Roman" w:hAnsi="Times New Roman" w:cs="Times New Roman"/>
          <w:spacing w:val="-6"/>
        </w:rPr>
        <w:t xml:space="preserve"> </w:t>
      </w:r>
      <w:r>
        <w:rPr>
          <w:rFonts w:ascii="Times New Roman" w:hAnsi="Times New Roman" w:cs="Times New Roman"/>
        </w:rPr>
        <w:t>right</w:t>
      </w:r>
      <w:r>
        <w:rPr>
          <w:rFonts w:ascii="Times New Roman" w:hAnsi="Times New Roman" w:cs="Times New Roman"/>
          <w:spacing w:val="-6"/>
        </w:rPr>
        <w:t xml:space="preserve"> </w:t>
      </w:r>
      <w:r>
        <w:rPr>
          <w:rFonts w:ascii="Times New Roman" w:hAnsi="Times New Roman" w:cs="Times New Roman"/>
        </w:rPr>
        <w:t>ventricle</w:t>
      </w:r>
      <w:r>
        <w:rPr>
          <w:rFonts w:ascii="Times New Roman" w:hAnsi="Times New Roman" w:cs="Times New Roman"/>
          <w:spacing w:val="-3"/>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part</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6"/>
        </w:rPr>
        <w:t xml:space="preserve"> </w:t>
      </w:r>
      <w:r>
        <w:rPr>
          <w:rFonts w:ascii="Times New Roman" w:hAnsi="Times New Roman" w:cs="Times New Roman"/>
        </w:rPr>
        <w:t>conduction</w:t>
      </w:r>
      <w:r>
        <w:rPr>
          <w:rFonts w:ascii="Times New Roman" w:hAnsi="Times New Roman" w:cs="Times New Roman"/>
          <w:spacing w:val="-6"/>
        </w:rPr>
        <w:t xml:space="preserve"> </w:t>
      </w:r>
      <w:r>
        <w:rPr>
          <w:rFonts w:ascii="Times New Roman" w:hAnsi="Times New Roman" w:cs="Times New Roman"/>
        </w:rPr>
        <w:t>system It has 2 branches - Posterior descending artery and Marginal artery</w:t>
      </w:r>
    </w:p>
    <w:p w14:paraId="256D807D" w14:textId="77777777" w:rsidR="001E6EDB" w:rsidRDefault="001E6EDB" w:rsidP="001E6EDB">
      <w:pPr>
        <w:pStyle w:val="BodyText"/>
        <w:rPr>
          <w:rFonts w:ascii="Times New Roman" w:hAnsi="Times New Roman" w:cs="Times New Roman"/>
          <w:sz w:val="20"/>
        </w:rPr>
      </w:pPr>
    </w:p>
    <w:p w14:paraId="74E6FBFF" w14:textId="77777777" w:rsidR="001E6EDB" w:rsidRDefault="001E6EDB" w:rsidP="001E6EDB">
      <w:pPr>
        <w:pStyle w:val="BodyText"/>
        <w:spacing w:before="81"/>
        <w:rPr>
          <w:rFonts w:ascii="Times New Roman" w:hAnsi="Times New Roman" w:cs="Times New Roman"/>
          <w:sz w:val="20"/>
        </w:rPr>
      </w:pPr>
      <w:r>
        <w:rPr>
          <w:rFonts w:ascii="Times New Roman" w:hAnsi="Times New Roman" w:cs="Times New Roman"/>
          <w:noProof/>
        </w:rPr>
        <w:drawing>
          <wp:anchor distT="0" distB="0" distL="0" distR="0" simplePos="0" relativeHeight="251670528" behindDoc="1" locked="0" layoutInCell="1" allowOverlap="1" wp14:anchorId="23FD13A6" wp14:editId="3EE77E9B">
            <wp:simplePos x="0" y="0"/>
            <wp:positionH relativeFrom="page">
              <wp:posOffset>1152525</wp:posOffset>
            </wp:positionH>
            <wp:positionV relativeFrom="paragraph">
              <wp:posOffset>221615</wp:posOffset>
            </wp:positionV>
            <wp:extent cx="4336415" cy="2924175"/>
            <wp:effectExtent l="0" t="0" r="0" b="0"/>
            <wp:wrapTopAndBottom/>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9" cstate="print"/>
                    <a:stretch>
                      <a:fillRect/>
                    </a:stretch>
                  </pic:blipFill>
                  <pic:spPr>
                    <a:xfrm>
                      <a:off x="0" y="0"/>
                      <a:ext cx="4336576" cy="2924175"/>
                    </a:xfrm>
                    <a:prstGeom prst="rect">
                      <a:avLst/>
                    </a:prstGeom>
                  </pic:spPr>
                </pic:pic>
              </a:graphicData>
            </a:graphic>
          </wp:anchor>
        </w:drawing>
      </w:r>
    </w:p>
    <w:p w14:paraId="5C5E5581" w14:textId="77777777" w:rsidR="001E6EDB" w:rsidRDefault="001E6EDB" w:rsidP="001E6EDB">
      <w:pPr>
        <w:pStyle w:val="BodyText"/>
        <w:spacing w:before="194"/>
        <w:rPr>
          <w:rFonts w:ascii="Times New Roman" w:hAnsi="Times New Roman" w:cs="Times New Roman"/>
        </w:rPr>
      </w:pPr>
    </w:p>
    <w:p w14:paraId="2A03170C" w14:textId="77777777" w:rsidR="001E6EDB" w:rsidRDefault="001E6EDB" w:rsidP="001E6EDB">
      <w:pPr>
        <w:ind w:left="142" w:right="364"/>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5"/>
          <w:sz w:val="24"/>
        </w:rPr>
        <w:t xml:space="preserve"> </w:t>
      </w:r>
      <w:r>
        <w:rPr>
          <w:rFonts w:ascii="Times New Roman" w:hAnsi="Times New Roman" w:cs="Times New Roman"/>
          <w:sz w:val="24"/>
        </w:rPr>
        <w:t>12</w:t>
      </w:r>
      <w:r>
        <w:rPr>
          <w:rFonts w:ascii="Times New Roman" w:hAnsi="Times New Roman" w:cs="Times New Roman"/>
          <w:sz w:val="24"/>
          <w:vertAlign w:val="superscript"/>
        </w:rPr>
        <w:t>8</w:t>
      </w:r>
      <w:r>
        <w:rPr>
          <w:rFonts w:ascii="Times New Roman" w:hAnsi="Times New Roman" w:cs="Times New Roman"/>
          <w:spacing w:val="-2"/>
          <w:sz w:val="24"/>
        </w:rPr>
        <w:t xml:space="preserve"> </w:t>
      </w:r>
      <w:r>
        <w:rPr>
          <w:rFonts w:ascii="Times New Roman" w:hAnsi="Times New Roman" w:cs="Times New Roman"/>
          <w:sz w:val="24"/>
        </w:rPr>
        <w:t>CORONARY</w:t>
      </w:r>
      <w:r>
        <w:rPr>
          <w:rFonts w:ascii="Times New Roman" w:hAnsi="Times New Roman" w:cs="Times New Roman"/>
          <w:spacing w:val="-2"/>
          <w:sz w:val="24"/>
        </w:rPr>
        <w:t xml:space="preserve"> </w:t>
      </w:r>
      <w:r>
        <w:rPr>
          <w:rFonts w:ascii="Times New Roman" w:hAnsi="Times New Roman" w:cs="Times New Roman"/>
          <w:sz w:val="24"/>
        </w:rPr>
        <w:t>ARTERIES</w:t>
      </w:r>
      <w:r>
        <w:rPr>
          <w:rFonts w:ascii="Times New Roman" w:hAnsi="Times New Roman" w:cs="Times New Roman"/>
          <w:spacing w:val="-2"/>
          <w:sz w:val="24"/>
        </w:rPr>
        <w:t xml:space="preserve"> </w:t>
      </w:r>
      <w:r>
        <w:rPr>
          <w:rFonts w:ascii="Times New Roman" w:hAnsi="Times New Roman" w:cs="Times New Roman"/>
          <w:sz w:val="24"/>
        </w:rPr>
        <w:t>WITH</w:t>
      </w:r>
      <w:r>
        <w:rPr>
          <w:rFonts w:ascii="Times New Roman" w:hAnsi="Times New Roman" w:cs="Times New Roman"/>
          <w:spacing w:val="-3"/>
          <w:sz w:val="24"/>
        </w:rPr>
        <w:t xml:space="preserve"> </w:t>
      </w:r>
      <w:r>
        <w:rPr>
          <w:rFonts w:ascii="Times New Roman" w:hAnsi="Times New Roman" w:cs="Times New Roman"/>
          <w:sz w:val="24"/>
        </w:rPr>
        <w:t>THEIR</w:t>
      </w:r>
      <w:r>
        <w:rPr>
          <w:rFonts w:ascii="Times New Roman" w:hAnsi="Times New Roman" w:cs="Times New Roman"/>
          <w:spacing w:val="-3"/>
          <w:sz w:val="24"/>
        </w:rPr>
        <w:t xml:space="preserve"> </w:t>
      </w:r>
      <w:r>
        <w:rPr>
          <w:rFonts w:ascii="Times New Roman" w:hAnsi="Times New Roman" w:cs="Times New Roman"/>
          <w:spacing w:val="-2"/>
          <w:sz w:val="24"/>
        </w:rPr>
        <w:t>BRANCHES</w:t>
      </w:r>
    </w:p>
    <w:p w14:paraId="5397F163" w14:textId="77777777" w:rsidR="001E6EDB" w:rsidRDefault="001E6EDB" w:rsidP="001E6EDB">
      <w:pPr>
        <w:pStyle w:val="NormalWeb"/>
      </w:pPr>
      <w:r>
        <w:rPr>
          <w:rStyle w:val="Strong"/>
        </w:rPr>
        <w:t>Left Anterior Descending (LAD) Artery</w:t>
      </w:r>
      <w:r>
        <w:br/>
      </w:r>
      <w:r>
        <w:rPr>
          <w:rStyle w:val="Strong"/>
        </w:rPr>
        <w:t>Anatomy:</w:t>
      </w:r>
      <w:r>
        <w:t xml:space="preserve"> The left main coronary artery bifurcates into two major branches: the Left Anterior Descending (LAD) and the Left Circumflex (</w:t>
      </w:r>
      <w:proofErr w:type="spellStart"/>
      <w:r>
        <w:t>LCx</w:t>
      </w:r>
      <w:proofErr w:type="spellEnd"/>
      <w:r>
        <w:t xml:space="preserve">) arteries. The LAD travels toward the apex of the heart along the anterior interventricular groove, supplying blood to the anterior wall of the left ventricle (LV). In some cases, the LAD may extend toward the </w:t>
      </w:r>
      <w:proofErr w:type="spellStart"/>
      <w:r>
        <w:t>inferoapical</w:t>
      </w:r>
      <w:proofErr w:type="spellEnd"/>
      <w:r>
        <w:t xml:space="preserve"> wall by encircling the apex of the LV.</w:t>
      </w:r>
    </w:p>
    <w:p w14:paraId="07144E7E" w14:textId="77777777" w:rsidR="001E6EDB" w:rsidRDefault="001E6EDB" w:rsidP="001E6EDB">
      <w:pPr>
        <w:pStyle w:val="NormalWeb"/>
      </w:pPr>
      <w:r>
        <w:rPr>
          <w:rStyle w:val="Strong"/>
        </w:rPr>
        <w:t>Key Branches of the LAD:</w:t>
      </w:r>
    </w:p>
    <w:p w14:paraId="3113DDFD" w14:textId="77777777" w:rsidR="001E6EDB" w:rsidRDefault="001E6EDB" w:rsidP="001E6EDB">
      <w:pPr>
        <w:widowControl/>
        <w:numPr>
          <w:ilvl w:val="0"/>
          <w:numId w:val="14"/>
        </w:numPr>
        <w:spacing w:beforeAutospacing="1" w:afterAutospacing="1"/>
        <w:rPr>
          <w:rFonts w:ascii="Times New Roman" w:hAnsi="Times New Roman" w:cs="Times New Roman"/>
        </w:rPr>
      </w:pPr>
      <w:r>
        <w:rPr>
          <w:rStyle w:val="Strong"/>
          <w:rFonts w:ascii="Times New Roman" w:hAnsi="Times New Roman" w:cs="Times New Roman"/>
        </w:rPr>
        <w:t>First Branch (First Diagonal Artery):</w:t>
      </w:r>
      <w:r>
        <w:rPr>
          <w:rFonts w:ascii="Times New Roman" w:hAnsi="Times New Roman" w:cs="Times New Roman"/>
        </w:rPr>
        <w:t xml:space="preserve"> The first diagonal artery branches off the LAD and runs parallel to the </w:t>
      </w:r>
      <w:proofErr w:type="spellStart"/>
      <w:r>
        <w:rPr>
          <w:rFonts w:ascii="Times New Roman" w:hAnsi="Times New Roman" w:cs="Times New Roman"/>
        </w:rPr>
        <w:t>LCx</w:t>
      </w:r>
      <w:proofErr w:type="spellEnd"/>
      <w:r>
        <w:rPr>
          <w:rFonts w:ascii="Times New Roman" w:hAnsi="Times New Roman" w:cs="Times New Roman"/>
        </w:rPr>
        <w:t xml:space="preserve"> coronary artery, supplying the basal anterolateral wall of the LV. In electrocardiogram (ECG) terms, ST elevation in leads I and </w:t>
      </w:r>
      <w:proofErr w:type="spellStart"/>
      <w:r>
        <w:rPr>
          <w:rFonts w:ascii="Times New Roman" w:hAnsi="Times New Roman" w:cs="Times New Roman"/>
        </w:rPr>
        <w:t>aVL</w:t>
      </w:r>
      <w:proofErr w:type="spellEnd"/>
      <w:r>
        <w:rPr>
          <w:rFonts w:ascii="Times New Roman" w:hAnsi="Times New Roman" w:cs="Times New Roman"/>
        </w:rPr>
        <w:t xml:space="preserve"> is commonly associated with this branch, with reciprocal ST depression seen in leads III and </w:t>
      </w:r>
      <w:proofErr w:type="spellStart"/>
      <w:r>
        <w:rPr>
          <w:rFonts w:ascii="Times New Roman" w:hAnsi="Times New Roman" w:cs="Times New Roman"/>
        </w:rPr>
        <w:t>aVF</w:t>
      </w:r>
      <w:proofErr w:type="spellEnd"/>
      <w:r>
        <w:rPr>
          <w:rFonts w:ascii="Times New Roman" w:hAnsi="Times New Roman" w:cs="Times New Roman"/>
        </w:rPr>
        <w:t>.</w:t>
      </w:r>
    </w:p>
    <w:p w14:paraId="6237FED0" w14:textId="77777777" w:rsidR="001E6EDB" w:rsidRDefault="001E6EDB" w:rsidP="001E6EDB">
      <w:pPr>
        <w:widowControl/>
        <w:numPr>
          <w:ilvl w:val="0"/>
          <w:numId w:val="14"/>
        </w:numPr>
        <w:spacing w:beforeAutospacing="1" w:afterAutospacing="1"/>
        <w:rPr>
          <w:rFonts w:ascii="Times New Roman" w:hAnsi="Times New Roman" w:cs="Times New Roman"/>
        </w:rPr>
      </w:pPr>
      <w:r>
        <w:rPr>
          <w:rStyle w:val="Strong"/>
          <w:rFonts w:ascii="Times New Roman" w:hAnsi="Times New Roman" w:cs="Times New Roman"/>
        </w:rPr>
        <w:t>Second Branch (First Septal Branch):</w:t>
      </w:r>
      <w:r>
        <w:rPr>
          <w:rFonts w:ascii="Times New Roman" w:hAnsi="Times New Roman" w:cs="Times New Roman"/>
        </w:rPr>
        <w:t xml:space="preserve"> The first septal branch of the LAD penetrates perpendicularly into the ventricular septum, supplying the basal septum, including the proximal conduction system (which can lead to a new onset right bundle branch block [RBBB]). ST elevation is typically observed in lead V1 in this case.</w:t>
      </w:r>
    </w:p>
    <w:p w14:paraId="19374B7B" w14:textId="77777777" w:rsidR="001E6EDB" w:rsidRDefault="001E6EDB" w:rsidP="001E6EDB">
      <w:pPr>
        <w:pStyle w:val="BodyText"/>
        <w:rPr>
          <w:rFonts w:ascii="Times New Roman" w:hAnsi="Times New Roman" w:cs="Times New Roman"/>
        </w:rPr>
      </w:pPr>
    </w:p>
    <w:p w14:paraId="79575FF5" w14:textId="77777777" w:rsidR="001E6EDB" w:rsidRDefault="001E6EDB" w:rsidP="001E6EDB">
      <w:pPr>
        <w:pStyle w:val="BodyText"/>
        <w:spacing w:before="108"/>
        <w:rPr>
          <w:rFonts w:ascii="Times New Roman" w:hAnsi="Times New Roman" w:cs="Times New Roman"/>
        </w:rPr>
      </w:pPr>
    </w:p>
    <w:p w14:paraId="280935A3" w14:textId="77777777" w:rsidR="001E6EDB" w:rsidRDefault="001E6EDB" w:rsidP="001E6EDB">
      <w:pPr>
        <w:pStyle w:val="Heading1"/>
        <w:rPr>
          <w:rFonts w:ascii="Times New Roman" w:hAnsi="Times New Roman" w:cs="Times New Roman"/>
        </w:rPr>
      </w:pPr>
      <w:r>
        <w:rPr>
          <w:rFonts w:ascii="Times New Roman" w:hAnsi="Times New Roman" w:cs="Times New Roman"/>
        </w:rPr>
        <w:t>LAD</w:t>
      </w:r>
      <w:r>
        <w:rPr>
          <w:rFonts w:ascii="Times New Roman" w:hAnsi="Times New Roman" w:cs="Times New Roman"/>
          <w:spacing w:val="-4"/>
        </w:rPr>
        <w:t xml:space="preserve"> </w:t>
      </w:r>
      <w:r>
        <w:rPr>
          <w:rFonts w:ascii="Times New Roman" w:hAnsi="Times New Roman" w:cs="Times New Roman"/>
          <w:spacing w:val="-2"/>
        </w:rPr>
        <w:t>OCCLUSION</w:t>
      </w:r>
    </w:p>
    <w:p w14:paraId="045B7CF8" w14:textId="77777777" w:rsidR="001E6EDB" w:rsidRDefault="001E6EDB" w:rsidP="001E6EDB">
      <w:pPr>
        <w:pStyle w:val="BodyText"/>
        <w:spacing w:before="201"/>
        <w:rPr>
          <w:rFonts w:ascii="Times New Roman" w:hAnsi="Times New Roman" w:cs="Times New Roman"/>
          <w:b/>
          <w:sz w:val="20"/>
        </w:rPr>
      </w:pPr>
    </w:p>
    <w:tbl>
      <w:tblPr>
        <w:tblW w:w="0" w:type="auto"/>
        <w:tblInd w:w="15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4A0" w:firstRow="1" w:lastRow="0" w:firstColumn="1" w:lastColumn="0" w:noHBand="0" w:noVBand="1"/>
      </w:tblPr>
      <w:tblGrid>
        <w:gridCol w:w="3771"/>
        <w:gridCol w:w="2900"/>
        <w:gridCol w:w="2862"/>
      </w:tblGrid>
      <w:tr w:rsidR="001E6EDB" w14:paraId="068F8185" w14:textId="77777777" w:rsidTr="00505855">
        <w:trPr>
          <w:trHeight w:val="622"/>
        </w:trPr>
        <w:tc>
          <w:tcPr>
            <w:tcW w:w="3771" w:type="dxa"/>
            <w:tcBorders>
              <w:top w:val="nil"/>
              <w:left w:val="nil"/>
              <w:right w:val="single" w:sz="8" w:space="0" w:color="FFFFFF"/>
            </w:tcBorders>
            <w:shd w:val="clear" w:color="auto" w:fill="4471C4"/>
          </w:tcPr>
          <w:p w14:paraId="44D5E5E6" w14:textId="77777777" w:rsidR="001E6EDB" w:rsidRDefault="001E6EDB" w:rsidP="00505855">
            <w:pPr>
              <w:pStyle w:val="TableParagraph"/>
              <w:spacing w:before="74"/>
              <w:ind w:left="143"/>
              <w:rPr>
                <w:rFonts w:ascii="Times New Roman" w:hAnsi="Times New Roman" w:cs="Times New Roman"/>
                <w:b/>
                <w:sz w:val="24"/>
              </w:rPr>
            </w:pPr>
            <w:r>
              <w:rPr>
                <w:rFonts w:ascii="Times New Roman" w:hAnsi="Times New Roman" w:cs="Times New Roman"/>
                <w:b/>
                <w:sz w:val="24"/>
              </w:rPr>
              <w:t>Part</w:t>
            </w:r>
            <w:r>
              <w:rPr>
                <w:rFonts w:ascii="Times New Roman" w:hAnsi="Times New Roman" w:cs="Times New Roman"/>
                <w:b/>
                <w:spacing w:val="-6"/>
                <w:sz w:val="24"/>
              </w:rPr>
              <w:t xml:space="preserve"> </w:t>
            </w:r>
            <w:r>
              <w:rPr>
                <w:rFonts w:ascii="Times New Roman" w:hAnsi="Times New Roman" w:cs="Times New Roman"/>
                <w:b/>
                <w:spacing w:val="-2"/>
                <w:sz w:val="24"/>
              </w:rPr>
              <w:t>involved</w:t>
            </w:r>
          </w:p>
        </w:tc>
        <w:tc>
          <w:tcPr>
            <w:tcW w:w="2900" w:type="dxa"/>
            <w:tcBorders>
              <w:top w:val="nil"/>
              <w:left w:val="single" w:sz="8" w:space="0" w:color="FFFFFF"/>
              <w:right w:val="single" w:sz="8" w:space="0" w:color="FFFFFF"/>
            </w:tcBorders>
            <w:shd w:val="clear" w:color="auto" w:fill="4471C4"/>
          </w:tcPr>
          <w:p w14:paraId="5CE17E0C" w14:textId="77777777" w:rsidR="001E6EDB" w:rsidRDefault="001E6EDB" w:rsidP="00505855">
            <w:pPr>
              <w:pStyle w:val="TableParagraph"/>
              <w:spacing w:before="74"/>
              <w:rPr>
                <w:rFonts w:ascii="Times New Roman" w:hAnsi="Times New Roman" w:cs="Times New Roman"/>
                <w:b/>
                <w:sz w:val="24"/>
              </w:rPr>
            </w:pPr>
            <w:r>
              <w:rPr>
                <w:rFonts w:ascii="Times New Roman" w:hAnsi="Times New Roman" w:cs="Times New Roman"/>
                <w:b/>
                <w:sz w:val="24"/>
              </w:rPr>
              <w:t>ECG</w:t>
            </w:r>
            <w:r>
              <w:rPr>
                <w:rFonts w:ascii="Times New Roman" w:hAnsi="Times New Roman" w:cs="Times New Roman"/>
                <w:b/>
                <w:spacing w:val="45"/>
                <w:sz w:val="24"/>
              </w:rPr>
              <w:t xml:space="preserve"> </w:t>
            </w:r>
            <w:r>
              <w:rPr>
                <w:rFonts w:ascii="Times New Roman" w:hAnsi="Times New Roman" w:cs="Times New Roman"/>
                <w:b/>
                <w:spacing w:val="-2"/>
                <w:sz w:val="24"/>
              </w:rPr>
              <w:t>changes</w:t>
            </w:r>
          </w:p>
        </w:tc>
        <w:tc>
          <w:tcPr>
            <w:tcW w:w="2862" w:type="dxa"/>
            <w:tcBorders>
              <w:top w:val="nil"/>
              <w:left w:val="single" w:sz="8" w:space="0" w:color="FFFFFF"/>
              <w:right w:val="nil"/>
            </w:tcBorders>
            <w:shd w:val="clear" w:color="auto" w:fill="4471C4"/>
          </w:tcPr>
          <w:p w14:paraId="51AD75DD" w14:textId="77777777" w:rsidR="001E6EDB" w:rsidRDefault="001E6EDB" w:rsidP="00505855">
            <w:pPr>
              <w:pStyle w:val="TableParagraph"/>
              <w:spacing w:before="74"/>
              <w:rPr>
                <w:rFonts w:ascii="Times New Roman" w:hAnsi="Times New Roman" w:cs="Times New Roman"/>
                <w:b/>
                <w:sz w:val="24"/>
              </w:rPr>
            </w:pPr>
            <w:r>
              <w:rPr>
                <w:rFonts w:ascii="Times New Roman" w:hAnsi="Times New Roman" w:cs="Times New Roman"/>
                <w:b/>
                <w:sz w:val="24"/>
              </w:rPr>
              <w:t>Type</w:t>
            </w:r>
            <w:r>
              <w:rPr>
                <w:rFonts w:ascii="Times New Roman" w:hAnsi="Times New Roman" w:cs="Times New Roman"/>
                <w:b/>
                <w:spacing w:val="-7"/>
                <w:sz w:val="24"/>
              </w:rPr>
              <w:t xml:space="preserve"> </w:t>
            </w:r>
            <w:r>
              <w:rPr>
                <w:rFonts w:ascii="Times New Roman" w:hAnsi="Times New Roman" w:cs="Times New Roman"/>
                <w:b/>
                <w:sz w:val="24"/>
              </w:rPr>
              <w:t>of</w:t>
            </w:r>
            <w:r>
              <w:rPr>
                <w:rFonts w:ascii="Times New Roman" w:hAnsi="Times New Roman" w:cs="Times New Roman"/>
                <w:b/>
                <w:spacing w:val="-4"/>
                <w:sz w:val="24"/>
              </w:rPr>
              <w:t xml:space="preserve"> </w:t>
            </w:r>
            <w:r>
              <w:rPr>
                <w:rFonts w:ascii="Times New Roman" w:hAnsi="Times New Roman" w:cs="Times New Roman"/>
                <w:b/>
                <w:spacing w:val="-5"/>
                <w:sz w:val="24"/>
              </w:rPr>
              <w:t>MI</w:t>
            </w:r>
          </w:p>
        </w:tc>
      </w:tr>
      <w:tr w:rsidR="001E6EDB" w14:paraId="4F904B26" w14:textId="77777777" w:rsidTr="00505855">
        <w:trPr>
          <w:trHeight w:val="621"/>
        </w:trPr>
        <w:tc>
          <w:tcPr>
            <w:tcW w:w="3771" w:type="dxa"/>
            <w:tcBorders>
              <w:left w:val="nil"/>
              <w:bottom w:val="single" w:sz="8" w:space="0" w:color="FFFFFF"/>
              <w:right w:val="single" w:sz="8" w:space="0" w:color="FFFFFF"/>
            </w:tcBorders>
            <w:shd w:val="clear" w:color="auto" w:fill="CFD4EA"/>
          </w:tcPr>
          <w:p w14:paraId="4A6883D0" w14:textId="77777777" w:rsidR="001E6EDB" w:rsidRDefault="001E6EDB" w:rsidP="00505855">
            <w:pPr>
              <w:pStyle w:val="TableParagraph"/>
              <w:ind w:left="143"/>
              <w:rPr>
                <w:rFonts w:ascii="Times New Roman" w:hAnsi="Times New Roman" w:cs="Times New Roman"/>
                <w:sz w:val="24"/>
              </w:rPr>
            </w:pPr>
            <w:r>
              <w:rPr>
                <w:rFonts w:ascii="Times New Roman" w:hAnsi="Times New Roman" w:cs="Times New Roman"/>
                <w:sz w:val="24"/>
              </w:rPr>
              <w:t>Before</w:t>
            </w:r>
            <w:r>
              <w:rPr>
                <w:rFonts w:ascii="Times New Roman" w:hAnsi="Times New Roman" w:cs="Times New Roman"/>
                <w:spacing w:val="-11"/>
                <w:sz w:val="24"/>
              </w:rPr>
              <w:t xml:space="preserve"> </w:t>
            </w:r>
            <w:r>
              <w:rPr>
                <w:rFonts w:ascii="Times New Roman" w:hAnsi="Times New Roman" w:cs="Times New Roman"/>
                <w:sz w:val="24"/>
              </w:rPr>
              <w:t>first</w:t>
            </w:r>
            <w:r>
              <w:rPr>
                <w:rFonts w:ascii="Times New Roman" w:hAnsi="Times New Roman" w:cs="Times New Roman"/>
                <w:spacing w:val="-12"/>
                <w:sz w:val="24"/>
              </w:rPr>
              <w:t xml:space="preserve"> </w:t>
            </w:r>
            <w:r>
              <w:rPr>
                <w:rFonts w:ascii="Times New Roman" w:hAnsi="Times New Roman" w:cs="Times New Roman"/>
                <w:spacing w:val="-2"/>
                <w:sz w:val="24"/>
              </w:rPr>
              <w:t>branch</w:t>
            </w:r>
          </w:p>
        </w:tc>
        <w:tc>
          <w:tcPr>
            <w:tcW w:w="2900" w:type="dxa"/>
            <w:tcBorders>
              <w:left w:val="single" w:sz="8" w:space="0" w:color="FFFFFF"/>
              <w:bottom w:val="single" w:sz="8" w:space="0" w:color="FFFFFF"/>
              <w:right w:val="single" w:sz="8" w:space="0" w:color="FFFFFF"/>
            </w:tcBorders>
            <w:shd w:val="clear" w:color="auto" w:fill="CFD4EA"/>
          </w:tcPr>
          <w:p w14:paraId="26959AC1" w14:textId="77777777" w:rsidR="001E6EDB" w:rsidRDefault="001E6EDB" w:rsidP="00505855">
            <w:pPr>
              <w:pStyle w:val="TableParagraph"/>
              <w:rPr>
                <w:rFonts w:ascii="Times New Roman" w:hAnsi="Times New Roman" w:cs="Times New Roman"/>
                <w:sz w:val="24"/>
              </w:rPr>
            </w:pPr>
            <w:r>
              <w:rPr>
                <w:rFonts w:ascii="Times New Roman" w:hAnsi="Times New Roman" w:cs="Times New Roman"/>
                <w:sz w:val="24"/>
              </w:rPr>
              <w:t>V1-V6,</w:t>
            </w:r>
            <w:r>
              <w:rPr>
                <w:rFonts w:ascii="Times New Roman" w:hAnsi="Times New Roman" w:cs="Times New Roman"/>
                <w:spacing w:val="-2"/>
                <w:sz w:val="24"/>
              </w:rPr>
              <w:t xml:space="preserve"> </w:t>
            </w:r>
            <w:r>
              <w:rPr>
                <w:rFonts w:ascii="Times New Roman" w:hAnsi="Times New Roman" w:cs="Times New Roman"/>
                <w:sz w:val="24"/>
              </w:rPr>
              <w:t>I,</w:t>
            </w:r>
            <w:r>
              <w:rPr>
                <w:rFonts w:ascii="Times New Roman" w:hAnsi="Times New Roman" w:cs="Times New Roman"/>
                <w:spacing w:val="-1"/>
                <w:sz w:val="24"/>
              </w:rPr>
              <w:t xml:space="preserve"> </w:t>
            </w:r>
            <w:proofErr w:type="spellStart"/>
            <w:r>
              <w:rPr>
                <w:rFonts w:ascii="Times New Roman" w:hAnsi="Times New Roman" w:cs="Times New Roman"/>
                <w:spacing w:val="-5"/>
                <w:sz w:val="24"/>
              </w:rPr>
              <w:t>aVL</w:t>
            </w:r>
            <w:proofErr w:type="spellEnd"/>
          </w:p>
        </w:tc>
        <w:tc>
          <w:tcPr>
            <w:tcW w:w="2862" w:type="dxa"/>
            <w:tcBorders>
              <w:left w:val="single" w:sz="8" w:space="0" w:color="FFFFFF"/>
              <w:bottom w:val="single" w:sz="8" w:space="0" w:color="FFFFFF"/>
              <w:right w:val="nil"/>
            </w:tcBorders>
            <w:shd w:val="clear" w:color="auto" w:fill="CFD4EA"/>
          </w:tcPr>
          <w:p w14:paraId="545EAFEF" w14:textId="77777777" w:rsidR="001E6EDB" w:rsidRDefault="001E6EDB" w:rsidP="00505855">
            <w:pPr>
              <w:pStyle w:val="TableParagraph"/>
              <w:rPr>
                <w:rFonts w:ascii="Times New Roman" w:hAnsi="Times New Roman" w:cs="Times New Roman"/>
                <w:sz w:val="24"/>
              </w:rPr>
            </w:pPr>
            <w:r>
              <w:rPr>
                <w:rFonts w:ascii="Times New Roman" w:hAnsi="Times New Roman" w:cs="Times New Roman"/>
                <w:sz w:val="24"/>
              </w:rPr>
              <w:t>Ext.</w:t>
            </w:r>
            <w:r>
              <w:rPr>
                <w:rFonts w:ascii="Times New Roman" w:hAnsi="Times New Roman" w:cs="Times New Roman"/>
                <w:spacing w:val="-5"/>
                <w:sz w:val="24"/>
              </w:rPr>
              <w:t xml:space="preserve"> </w:t>
            </w:r>
            <w:r>
              <w:rPr>
                <w:rFonts w:ascii="Times New Roman" w:hAnsi="Times New Roman" w:cs="Times New Roman"/>
                <w:sz w:val="24"/>
              </w:rPr>
              <w:t>Anterior</w:t>
            </w:r>
            <w:r>
              <w:rPr>
                <w:rFonts w:ascii="Times New Roman" w:hAnsi="Times New Roman" w:cs="Times New Roman"/>
                <w:spacing w:val="-5"/>
                <w:sz w:val="24"/>
              </w:rPr>
              <w:t xml:space="preserve"> </w:t>
            </w:r>
            <w:r>
              <w:rPr>
                <w:rFonts w:ascii="Times New Roman" w:hAnsi="Times New Roman" w:cs="Times New Roman"/>
                <w:sz w:val="24"/>
              </w:rPr>
              <w:t>wall</w:t>
            </w:r>
            <w:r>
              <w:rPr>
                <w:rFonts w:ascii="Times New Roman" w:hAnsi="Times New Roman" w:cs="Times New Roman"/>
                <w:spacing w:val="-3"/>
                <w:sz w:val="24"/>
              </w:rPr>
              <w:t xml:space="preserve"> </w:t>
            </w:r>
            <w:r>
              <w:rPr>
                <w:rFonts w:ascii="Times New Roman" w:hAnsi="Times New Roman" w:cs="Times New Roman"/>
                <w:spacing w:val="-5"/>
                <w:sz w:val="24"/>
              </w:rPr>
              <w:t>MI</w:t>
            </w:r>
          </w:p>
        </w:tc>
      </w:tr>
      <w:tr w:rsidR="001E6EDB" w14:paraId="5CE75870" w14:textId="77777777" w:rsidTr="00505855">
        <w:trPr>
          <w:trHeight w:val="1096"/>
        </w:trPr>
        <w:tc>
          <w:tcPr>
            <w:tcW w:w="3771" w:type="dxa"/>
            <w:tcBorders>
              <w:top w:val="single" w:sz="8" w:space="0" w:color="FFFFFF"/>
              <w:left w:val="nil"/>
              <w:bottom w:val="single" w:sz="8" w:space="0" w:color="FFFFFF"/>
              <w:right w:val="single" w:sz="8" w:space="0" w:color="FFFFFF"/>
            </w:tcBorders>
            <w:shd w:val="clear" w:color="auto" w:fill="E9EBF5"/>
          </w:tcPr>
          <w:p w14:paraId="6D9FDD26" w14:textId="77777777" w:rsidR="001E6EDB" w:rsidRDefault="001E6EDB" w:rsidP="00505855">
            <w:pPr>
              <w:pStyle w:val="TableParagraph"/>
              <w:ind w:left="143"/>
              <w:rPr>
                <w:rFonts w:ascii="Times New Roman" w:hAnsi="Times New Roman" w:cs="Times New Roman"/>
                <w:sz w:val="24"/>
              </w:rPr>
            </w:pPr>
            <w:r>
              <w:rPr>
                <w:rFonts w:ascii="Times New Roman" w:hAnsi="Times New Roman" w:cs="Times New Roman"/>
                <w:sz w:val="24"/>
              </w:rPr>
              <w:t>After</w:t>
            </w:r>
            <w:r>
              <w:rPr>
                <w:rFonts w:ascii="Times New Roman" w:hAnsi="Times New Roman" w:cs="Times New Roman"/>
                <w:spacing w:val="-11"/>
                <w:sz w:val="24"/>
              </w:rPr>
              <w:t xml:space="preserve"> </w:t>
            </w:r>
            <w:r>
              <w:rPr>
                <w:rFonts w:ascii="Times New Roman" w:hAnsi="Times New Roman" w:cs="Times New Roman"/>
                <w:sz w:val="24"/>
              </w:rPr>
              <w:t>first</w:t>
            </w:r>
            <w:r>
              <w:rPr>
                <w:rFonts w:ascii="Times New Roman" w:hAnsi="Times New Roman" w:cs="Times New Roman"/>
                <w:spacing w:val="-12"/>
                <w:sz w:val="24"/>
              </w:rPr>
              <w:t xml:space="preserve"> </w:t>
            </w:r>
            <w:r>
              <w:rPr>
                <w:rFonts w:ascii="Times New Roman" w:hAnsi="Times New Roman" w:cs="Times New Roman"/>
                <w:spacing w:val="-2"/>
                <w:sz w:val="24"/>
              </w:rPr>
              <w:t>branch</w:t>
            </w:r>
          </w:p>
          <w:p w14:paraId="28F3EDAC" w14:textId="77777777" w:rsidR="001E6EDB" w:rsidRDefault="001E6EDB" w:rsidP="00505855">
            <w:pPr>
              <w:pStyle w:val="TableParagraph"/>
              <w:spacing w:before="182"/>
              <w:ind w:left="143"/>
              <w:rPr>
                <w:rFonts w:ascii="Times New Roman" w:hAnsi="Times New Roman" w:cs="Times New Roman"/>
                <w:sz w:val="24"/>
              </w:rPr>
            </w:pPr>
            <w:r>
              <w:rPr>
                <w:rFonts w:ascii="Times New Roman" w:hAnsi="Times New Roman" w:cs="Times New Roman"/>
                <w:sz w:val="24"/>
              </w:rPr>
              <w:t>(Between</w:t>
            </w:r>
            <w:r>
              <w:rPr>
                <w:rFonts w:ascii="Times New Roman" w:hAnsi="Times New Roman" w:cs="Times New Roman"/>
                <w:spacing w:val="-6"/>
                <w:sz w:val="24"/>
              </w:rPr>
              <w:t xml:space="preserve"> </w:t>
            </w:r>
            <w:r>
              <w:rPr>
                <w:rFonts w:ascii="Times New Roman" w:hAnsi="Times New Roman" w:cs="Times New Roman"/>
                <w:sz w:val="24"/>
              </w:rPr>
              <w:t>first</w:t>
            </w:r>
            <w:r>
              <w:rPr>
                <w:rFonts w:ascii="Times New Roman" w:hAnsi="Times New Roman" w:cs="Times New Roman"/>
                <w:spacing w:val="-6"/>
                <w:sz w:val="24"/>
              </w:rPr>
              <w:t xml:space="preserve"> </w:t>
            </w:r>
            <w:r>
              <w:rPr>
                <w:rFonts w:ascii="Times New Roman" w:hAnsi="Times New Roman" w:cs="Times New Roman"/>
                <w:sz w:val="24"/>
              </w:rPr>
              <w:t>and</w:t>
            </w:r>
            <w:r>
              <w:rPr>
                <w:rFonts w:ascii="Times New Roman" w:hAnsi="Times New Roman" w:cs="Times New Roman"/>
                <w:spacing w:val="-6"/>
                <w:sz w:val="24"/>
              </w:rPr>
              <w:t xml:space="preserve"> </w:t>
            </w:r>
            <w:r>
              <w:rPr>
                <w:rFonts w:ascii="Times New Roman" w:hAnsi="Times New Roman" w:cs="Times New Roman"/>
                <w:spacing w:val="-2"/>
                <w:sz w:val="24"/>
              </w:rPr>
              <w:t>second)</w:t>
            </w:r>
          </w:p>
        </w:tc>
        <w:tc>
          <w:tcPr>
            <w:tcW w:w="2900" w:type="dxa"/>
            <w:tcBorders>
              <w:top w:val="single" w:sz="8" w:space="0" w:color="FFFFFF"/>
              <w:left w:val="single" w:sz="8" w:space="0" w:color="FFFFFF"/>
              <w:bottom w:val="single" w:sz="8" w:space="0" w:color="FFFFFF"/>
              <w:right w:val="single" w:sz="8" w:space="0" w:color="FFFFFF"/>
            </w:tcBorders>
            <w:shd w:val="clear" w:color="auto" w:fill="E9EBF5"/>
          </w:tcPr>
          <w:p w14:paraId="30F1A47F" w14:textId="77777777" w:rsidR="001E6EDB" w:rsidRDefault="001E6EDB" w:rsidP="00505855">
            <w:pPr>
              <w:pStyle w:val="TableParagraph"/>
              <w:rPr>
                <w:rFonts w:ascii="Times New Roman" w:hAnsi="Times New Roman" w:cs="Times New Roman"/>
                <w:sz w:val="24"/>
              </w:rPr>
            </w:pPr>
            <w:r>
              <w:rPr>
                <w:rFonts w:ascii="Times New Roman" w:hAnsi="Times New Roman" w:cs="Times New Roman"/>
                <w:sz w:val="24"/>
              </w:rPr>
              <w:t>V1-</w:t>
            </w:r>
            <w:r>
              <w:rPr>
                <w:rFonts w:ascii="Times New Roman" w:hAnsi="Times New Roman" w:cs="Times New Roman"/>
                <w:spacing w:val="-5"/>
                <w:sz w:val="24"/>
              </w:rPr>
              <w:t>V4</w:t>
            </w:r>
          </w:p>
        </w:tc>
        <w:tc>
          <w:tcPr>
            <w:tcW w:w="2862" w:type="dxa"/>
            <w:tcBorders>
              <w:top w:val="single" w:sz="8" w:space="0" w:color="FFFFFF"/>
              <w:left w:val="single" w:sz="8" w:space="0" w:color="FFFFFF"/>
              <w:bottom w:val="single" w:sz="8" w:space="0" w:color="FFFFFF"/>
              <w:right w:val="nil"/>
            </w:tcBorders>
            <w:shd w:val="clear" w:color="auto" w:fill="E9EBF5"/>
          </w:tcPr>
          <w:p w14:paraId="41405AC7" w14:textId="77777777" w:rsidR="001E6EDB" w:rsidRDefault="001E6EDB" w:rsidP="00505855">
            <w:pPr>
              <w:pStyle w:val="TableParagraph"/>
              <w:rPr>
                <w:rFonts w:ascii="Times New Roman" w:hAnsi="Times New Roman" w:cs="Times New Roman"/>
                <w:sz w:val="24"/>
              </w:rPr>
            </w:pPr>
            <w:r>
              <w:rPr>
                <w:rFonts w:ascii="Times New Roman" w:hAnsi="Times New Roman" w:cs="Times New Roman"/>
                <w:spacing w:val="-2"/>
                <w:sz w:val="24"/>
              </w:rPr>
              <w:t>Anteroseptal</w:t>
            </w:r>
            <w:r>
              <w:rPr>
                <w:rFonts w:ascii="Times New Roman" w:hAnsi="Times New Roman" w:cs="Times New Roman"/>
                <w:spacing w:val="8"/>
                <w:sz w:val="24"/>
              </w:rPr>
              <w:t xml:space="preserve"> </w:t>
            </w:r>
            <w:r>
              <w:rPr>
                <w:rFonts w:ascii="Times New Roman" w:hAnsi="Times New Roman" w:cs="Times New Roman"/>
                <w:spacing w:val="-5"/>
                <w:sz w:val="24"/>
              </w:rPr>
              <w:t>MI</w:t>
            </w:r>
          </w:p>
        </w:tc>
      </w:tr>
      <w:tr w:rsidR="001E6EDB" w14:paraId="1D97E66A" w14:textId="77777777" w:rsidTr="00505855">
        <w:trPr>
          <w:trHeight w:val="618"/>
        </w:trPr>
        <w:tc>
          <w:tcPr>
            <w:tcW w:w="3771" w:type="dxa"/>
            <w:tcBorders>
              <w:top w:val="single" w:sz="8" w:space="0" w:color="FFFFFF"/>
              <w:left w:val="nil"/>
              <w:bottom w:val="single" w:sz="8" w:space="0" w:color="FFFFFF"/>
              <w:right w:val="single" w:sz="8" w:space="0" w:color="FFFFFF"/>
            </w:tcBorders>
            <w:shd w:val="clear" w:color="auto" w:fill="CFD4EA"/>
          </w:tcPr>
          <w:p w14:paraId="323899DA" w14:textId="77777777" w:rsidR="001E6EDB" w:rsidRDefault="001E6EDB" w:rsidP="00505855">
            <w:pPr>
              <w:pStyle w:val="TableParagraph"/>
              <w:ind w:left="143"/>
              <w:rPr>
                <w:rFonts w:ascii="Times New Roman" w:hAnsi="Times New Roman" w:cs="Times New Roman"/>
                <w:sz w:val="24"/>
              </w:rPr>
            </w:pPr>
            <w:r>
              <w:rPr>
                <w:rFonts w:ascii="Times New Roman" w:hAnsi="Times New Roman" w:cs="Times New Roman"/>
                <w:sz w:val="24"/>
              </w:rPr>
              <w:t>After</w:t>
            </w:r>
            <w:r>
              <w:rPr>
                <w:rFonts w:ascii="Times New Roman" w:hAnsi="Times New Roman" w:cs="Times New Roman"/>
                <w:spacing w:val="-8"/>
                <w:sz w:val="24"/>
              </w:rPr>
              <w:t xml:space="preserve"> </w:t>
            </w:r>
            <w:r>
              <w:rPr>
                <w:rFonts w:ascii="Times New Roman" w:hAnsi="Times New Roman" w:cs="Times New Roman"/>
                <w:sz w:val="24"/>
              </w:rPr>
              <w:t>second</w:t>
            </w:r>
            <w:r>
              <w:rPr>
                <w:rFonts w:ascii="Times New Roman" w:hAnsi="Times New Roman" w:cs="Times New Roman"/>
                <w:spacing w:val="-8"/>
                <w:sz w:val="24"/>
              </w:rPr>
              <w:t xml:space="preserve"> </w:t>
            </w:r>
            <w:r>
              <w:rPr>
                <w:rFonts w:ascii="Times New Roman" w:hAnsi="Times New Roman" w:cs="Times New Roman"/>
                <w:spacing w:val="-2"/>
                <w:sz w:val="24"/>
              </w:rPr>
              <w:t>branch</w:t>
            </w:r>
          </w:p>
        </w:tc>
        <w:tc>
          <w:tcPr>
            <w:tcW w:w="2900" w:type="dxa"/>
            <w:tcBorders>
              <w:top w:val="single" w:sz="8" w:space="0" w:color="FFFFFF"/>
              <w:left w:val="single" w:sz="8" w:space="0" w:color="FFFFFF"/>
              <w:bottom w:val="single" w:sz="8" w:space="0" w:color="FFFFFF"/>
              <w:right w:val="single" w:sz="8" w:space="0" w:color="FFFFFF"/>
            </w:tcBorders>
            <w:shd w:val="clear" w:color="auto" w:fill="CFD4EA"/>
          </w:tcPr>
          <w:p w14:paraId="40731FE1" w14:textId="77777777" w:rsidR="001E6EDB" w:rsidRDefault="001E6EDB" w:rsidP="00505855">
            <w:pPr>
              <w:pStyle w:val="TableParagraph"/>
              <w:rPr>
                <w:rFonts w:ascii="Times New Roman" w:hAnsi="Times New Roman" w:cs="Times New Roman"/>
                <w:sz w:val="24"/>
              </w:rPr>
            </w:pPr>
            <w:r>
              <w:rPr>
                <w:rFonts w:ascii="Times New Roman" w:hAnsi="Times New Roman" w:cs="Times New Roman"/>
                <w:sz w:val="24"/>
              </w:rPr>
              <w:t>V2-</w:t>
            </w:r>
            <w:r>
              <w:rPr>
                <w:rFonts w:ascii="Times New Roman" w:hAnsi="Times New Roman" w:cs="Times New Roman"/>
                <w:spacing w:val="-5"/>
                <w:sz w:val="24"/>
              </w:rPr>
              <w:t>V4</w:t>
            </w:r>
          </w:p>
        </w:tc>
        <w:tc>
          <w:tcPr>
            <w:tcW w:w="2862" w:type="dxa"/>
            <w:tcBorders>
              <w:top w:val="single" w:sz="8" w:space="0" w:color="FFFFFF"/>
              <w:left w:val="single" w:sz="8" w:space="0" w:color="FFFFFF"/>
              <w:bottom w:val="single" w:sz="8" w:space="0" w:color="FFFFFF"/>
              <w:right w:val="nil"/>
            </w:tcBorders>
            <w:shd w:val="clear" w:color="auto" w:fill="CFD4EA"/>
          </w:tcPr>
          <w:p w14:paraId="1B9AD2DB" w14:textId="77777777" w:rsidR="001E6EDB" w:rsidRDefault="001E6EDB" w:rsidP="00505855">
            <w:pPr>
              <w:pStyle w:val="TableParagraph"/>
              <w:rPr>
                <w:rFonts w:ascii="Times New Roman" w:hAnsi="Times New Roman" w:cs="Times New Roman"/>
                <w:sz w:val="24"/>
              </w:rPr>
            </w:pPr>
            <w:r>
              <w:rPr>
                <w:rFonts w:ascii="Times New Roman" w:hAnsi="Times New Roman" w:cs="Times New Roman"/>
                <w:sz w:val="24"/>
              </w:rPr>
              <w:t>Apical</w:t>
            </w:r>
            <w:r>
              <w:rPr>
                <w:rFonts w:ascii="Times New Roman" w:hAnsi="Times New Roman" w:cs="Times New Roman"/>
                <w:spacing w:val="-3"/>
                <w:sz w:val="24"/>
              </w:rPr>
              <w:t xml:space="preserve"> </w:t>
            </w:r>
            <w:r>
              <w:rPr>
                <w:rFonts w:ascii="Times New Roman" w:hAnsi="Times New Roman" w:cs="Times New Roman"/>
                <w:spacing w:val="-5"/>
                <w:sz w:val="24"/>
              </w:rPr>
              <w:t>MI</w:t>
            </w:r>
          </w:p>
        </w:tc>
      </w:tr>
      <w:tr w:rsidR="001E6EDB" w14:paraId="2F376F2C" w14:textId="77777777" w:rsidTr="00505855">
        <w:trPr>
          <w:trHeight w:val="621"/>
        </w:trPr>
        <w:tc>
          <w:tcPr>
            <w:tcW w:w="3771" w:type="dxa"/>
            <w:tcBorders>
              <w:top w:val="single" w:sz="8" w:space="0" w:color="FFFFFF"/>
              <w:left w:val="nil"/>
              <w:bottom w:val="single" w:sz="8" w:space="0" w:color="FFFFFF"/>
              <w:right w:val="single" w:sz="8" w:space="0" w:color="FFFFFF"/>
            </w:tcBorders>
            <w:shd w:val="clear" w:color="auto" w:fill="E9EBF5"/>
          </w:tcPr>
          <w:p w14:paraId="676F3597" w14:textId="77777777" w:rsidR="001E6EDB" w:rsidRDefault="001E6EDB" w:rsidP="00505855">
            <w:pPr>
              <w:pStyle w:val="TableParagraph"/>
              <w:spacing w:before="73"/>
              <w:ind w:left="143"/>
              <w:rPr>
                <w:rFonts w:ascii="Times New Roman" w:hAnsi="Times New Roman" w:cs="Times New Roman"/>
                <w:sz w:val="24"/>
              </w:rPr>
            </w:pPr>
            <w:r>
              <w:rPr>
                <w:rFonts w:ascii="Times New Roman" w:hAnsi="Times New Roman" w:cs="Times New Roman"/>
                <w:sz w:val="24"/>
              </w:rPr>
              <w:t>Wrap</w:t>
            </w:r>
            <w:r>
              <w:rPr>
                <w:rFonts w:ascii="Times New Roman" w:hAnsi="Times New Roman" w:cs="Times New Roman"/>
                <w:spacing w:val="-11"/>
                <w:sz w:val="24"/>
              </w:rPr>
              <w:t xml:space="preserve"> </w:t>
            </w:r>
            <w:r>
              <w:rPr>
                <w:rFonts w:ascii="Times New Roman" w:hAnsi="Times New Roman" w:cs="Times New Roman"/>
                <w:sz w:val="24"/>
              </w:rPr>
              <w:t>around</w:t>
            </w:r>
            <w:r>
              <w:rPr>
                <w:rFonts w:ascii="Times New Roman" w:hAnsi="Times New Roman" w:cs="Times New Roman"/>
                <w:spacing w:val="-10"/>
                <w:sz w:val="24"/>
              </w:rPr>
              <w:t xml:space="preserve"> </w:t>
            </w:r>
            <w:r>
              <w:rPr>
                <w:rFonts w:ascii="Times New Roman" w:hAnsi="Times New Roman" w:cs="Times New Roman"/>
                <w:spacing w:val="-5"/>
                <w:sz w:val="24"/>
              </w:rPr>
              <w:t>LAD</w:t>
            </w:r>
          </w:p>
        </w:tc>
        <w:tc>
          <w:tcPr>
            <w:tcW w:w="2900" w:type="dxa"/>
            <w:tcBorders>
              <w:top w:val="single" w:sz="8" w:space="0" w:color="FFFFFF"/>
              <w:left w:val="single" w:sz="8" w:space="0" w:color="FFFFFF"/>
              <w:bottom w:val="single" w:sz="8" w:space="0" w:color="FFFFFF"/>
              <w:right w:val="single" w:sz="8" w:space="0" w:color="FFFFFF"/>
            </w:tcBorders>
            <w:shd w:val="clear" w:color="auto" w:fill="E9EBF5"/>
          </w:tcPr>
          <w:p w14:paraId="3067CDD4" w14:textId="77777777" w:rsidR="001E6EDB" w:rsidRDefault="001E6EDB" w:rsidP="00505855">
            <w:pPr>
              <w:pStyle w:val="TableParagraph"/>
              <w:spacing w:before="73"/>
              <w:rPr>
                <w:rFonts w:ascii="Times New Roman" w:hAnsi="Times New Roman" w:cs="Times New Roman"/>
                <w:sz w:val="24"/>
              </w:rPr>
            </w:pPr>
            <w:r>
              <w:rPr>
                <w:rFonts w:ascii="Times New Roman" w:hAnsi="Times New Roman" w:cs="Times New Roman"/>
                <w:sz w:val="24"/>
              </w:rPr>
              <w:t>V2-V6,</w:t>
            </w:r>
            <w:r>
              <w:rPr>
                <w:rFonts w:ascii="Times New Roman" w:hAnsi="Times New Roman" w:cs="Times New Roman"/>
                <w:spacing w:val="-2"/>
                <w:sz w:val="24"/>
              </w:rPr>
              <w:t xml:space="preserve"> </w:t>
            </w:r>
            <w:proofErr w:type="gramStart"/>
            <w:r>
              <w:rPr>
                <w:rFonts w:ascii="Times New Roman" w:hAnsi="Times New Roman" w:cs="Times New Roman"/>
                <w:sz w:val="24"/>
              </w:rPr>
              <w:t>II,III</w:t>
            </w:r>
            <w:proofErr w:type="gramEnd"/>
            <w:r>
              <w:rPr>
                <w:rFonts w:ascii="Times New Roman" w:hAnsi="Times New Roman" w:cs="Times New Roman"/>
                <w:sz w:val="24"/>
              </w:rPr>
              <w:t>,</w:t>
            </w:r>
            <w:r>
              <w:rPr>
                <w:rFonts w:ascii="Times New Roman" w:hAnsi="Times New Roman" w:cs="Times New Roman"/>
                <w:spacing w:val="-1"/>
                <w:sz w:val="24"/>
              </w:rPr>
              <w:t xml:space="preserve"> </w:t>
            </w:r>
            <w:proofErr w:type="spellStart"/>
            <w:r>
              <w:rPr>
                <w:rFonts w:ascii="Times New Roman" w:hAnsi="Times New Roman" w:cs="Times New Roman"/>
                <w:spacing w:val="-5"/>
                <w:sz w:val="24"/>
              </w:rPr>
              <w:t>aVF</w:t>
            </w:r>
            <w:proofErr w:type="spellEnd"/>
          </w:p>
        </w:tc>
        <w:tc>
          <w:tcPr>
            <w:tcW w:w="2862" w:type="dxa"/>
            <w:tcBorders>
              <w:top w:val="single" w:sz="8" w:space="0" w:color="FFFFFF"/>
              <w:left w:val="single" w:sz="8" w:space="0" w:color="FFFFFF"/>
              <w:bottom w:val="single" w:sz="8" w:space="0" w:color="FFFFFF"/>
              <w:right w:val="nil"/>
            </w:tcBorders>
            <w:shd w:val="clear" w:color="auto" w:fill="E9EBF5"/>
          </w:tcPr>
          <w:p w14:paraId="19500E0B" w14:textId="77777777" w:rsidR="001E6EDB" w:rsidRDefault="001E6EDB" w:rsidP="00505855">
            <w:pPr>
              <w:pStyle w:val="TableParagraph"/>
              <w:spacing w:before="73"/>
              <w:rPr>
                <w:rFonts w:ascii="Times New Roman" w:hAnsi="Times New Roman" w:cs="Times New Roman"/>
                <w:sz w:val="24"/>
              </w:rPr>
            </w:pPr>
            <w:r>
              <w:rPr>
                <w:rFonts w:ascii="Times New Roman" w:hAnsi="Times New Roman" w:cs="Times New Roman"/>
                <w:spacing w:val="-2"/>
                <w:sz w:val="24"/>
              </w:rPr>
              <w:t>Anteroinferior</w:t>
            </w:r>
            <w:r>
              <w:rPr>
                <w:rFonts w:ascii="Times New Roman" w:hAnsi="Times New Roman" w:cs="Times New Roman"/>
                <w:spacing w:val="6"/>
                <w:sz w:val="24"/>
              </w:rPr>
              <w:t xml:space="preserve"> </w:t>
            </w:r>
            <w:r>
              <w:rPr>
                <w:rFonts w:ascii="Times New Roman" w:hAnsi="Times New Roman" w:cs="Times New Roman"/>
                <w:spacing w:val="-5"/>
                <w:sz w:val="24"/>
              </w:rPr>
              <w:t>MI</w:t>
            </w:r>
          </w:p>
        </w:tc>
      </w:tr>
      <w:tr w:rsidR="001E6EDB" w14:paraId="638F81E0" w14:textId="77777777" w:rsidTr="00505855">
        <w:trPr>
          <w:trHeight w:val="621"/>
        </w:trPr>
        <w:tc>
          <w:tcPr>
            <w:tcW w:w="3771" w:type="dxa"/>
            <w:tcBorders>
              <w:top w:val="single" w:sz="8" w:space="0" w:color="FFFFFF"/>
              <w:left w:val="nil"/>
              <w:bottom w:val="nil"/>
              <w:right w:val="single" w:sz="8" w:space="0" w:color="FFFFFF"/>
            </w:tcBorders>
            <w:shd w:val="clear" w:color="auto" w:fill="CFD4EA"/>
          </w:tcPr>
          <w:p w14:paraId="7CB0C725" w14:textId="77777777" w:rsidR="001E6EDB" w:rsidRDefault="001E6EDB" w:rsidP="00505855">
            <w:pPr>
              <w:pStyle w:val="TableParagraph"/>
              <w:ind w:left="143"/>
              <w:rPr>
                <w:rFonts w:ascii="Times New Roman" w:hAnsi="Times New Roman" w:cs="Times New Roman"/>
                <w:sz w:val="24"/>
              </w:rPr>
            </w:pPr>
            <w:r>
              <w:rPr>
                <w:rFonts w:ascii="Times New Roman" w:hAnsi="Times New Roman" w:cs="Times New Roman"/>
                <w:sz w:val="24"/>
              </w:rPr>
              <w:t>First</w:t>
            </w:r>
            <w:r>
              <w:rPr>
                <w:rFonts w:ascii="Times New Roman" w:hAnsi="Times New Roman" w:cs="Times New Roman"/>
                <w:spacing w:val="-9"/>
                <w:sz w:val="24"/>
              </w:rPr>
              <w:t xml:space="preserve"> </w:t>
            </w:r>
            <w:r>
              <w:rPr>
                <w:rFonts w:ascii="Times New Roman" w:hAnsi="Times New Roman" w:cs="Times New Roman"/>
                <w:spacing w:val="-2"/>
                <w:sz w:val="24"/>
              </w:rPr>
              <w:t>diagonal</w:t>
            </w:r>
          </w:p>
        </w:tc>
        <w:tc>
          <w:tcPr>
            <w:tcW w:w="2900" w:type="dxa"/>
            <w:tcBorders>
              <w:top w:val="single" w:sz="8" w:space="0" w:color="FFFFFF"/>
              <w:left w:val="single" w:sz="8" w:space="0" w:color="FFFFFF"/>
              <w:bottom w:val="nil"/>
              <w:right w:val="single" w:sz="8" w:space="0" w:color="FFFFFF"/>
            </w:tcBorders>
            <w:shd w:val="clear" w:color="auto" w:fill="CFD4EA"/>
          </w:tcPr>
          <w:p w14:paraId="24D4C051" w14:textId="77777777" w:rsidR="001E6EDB" w:rsidRDefault="001E6EDB" w:rsidP="00505855">
            <w:pPr>
              <w:pStyle w:val="TableParagraph"/>
              <w:rPr>
                <w:rFonts w:ascii="Times New Roman" w:hAnsi="Times New Roman" w:cs="Times New Roman"/>
                <w:sz w:val="24"/>
              </w:rPr>
            </w:pPr>
            <w:r>
              <w:rPr>
                <w:rFonts w:ascii="Times New Roman" w:hAnsi="Times New Roman" w:cs="Times New Roman"/>
                <w:sz w:val="24"/>
              </w:rPr>
              <w:t xml:space="preserve">I &amp; </w:t>
            </w:r>
            <w:proofErr w:type="spellStart"/>
            <w:r>
              <w:rPr>
                <w:rFonts w:ascii="Times New Roman" w:hAnsi="Times New Roman" w:cs="Times New Roman"/>
                <w:spacing w:val="-5"/>
                <w:sz w:val="24"/>
              </w:rPr>
              <w:t>aVL</w:t>
            </w:r>
            <w:proofErr w:type="spellEnd"/>
          </w:p>
        </w:tc>
        <w:tc>
          <w:tcPr>
            <w:tcW w:w="2862" w:type="dxa"/>
            <w:tcBorders>
              <w:top w:val="single" w:sz="8" w:space="0" w:color="FFFFFF"/>
              <w:left w:val="single" w:sz="8" w:space="0" w:color="FFFFFF"/>
              <w:bottom w:val="nil"/>
              <w:right w:val="nil"/>
            </w:tcBorders>
            <w:shd w:val="clear" w:color="auto" w:fill="CFD4EA"/>
          </w:tcPr>
          <w:p w14:paraId="10E2B03B" w14:textId="77777777" w:rsidR="001E6EDB" w:rsidRDefault="001E6EDB" w:rsidP="00505855">
            <w:pPr>
              <w:pStyle w:val="TableParagraph"/>
              <w:rPr>
                <w:rFonts w:ascii="Times New Roman" w:hAnsi="Times New Roman" w:cs="Times New Roman"/>
                <w:sz w:val="24"/>
              </w:rPr>
            </w:pPr>
            <w:r>
              <w:rPr>
                <w:rFonts w:ascii="Times New Roman" w:hAnsi="Times New Roman" w:cs="Times New Roman"/>
                <w:sz w:val="24"/>
              </w:rPr>
              <w:t>High</w:t>
            </w:r>
            <w:r>
              <w:rPr>
                <w:rFonts w:ascii="Times New Roman" w:hAnsi="Times New Roman" w:cs="Times New Roman"/>
                <w:spacing w:val="-8"/>
                <w:sz w:val="24"/>
              </w:rPr>
              <w:t xml:space="preserve"> </w:t>
            </w:r>
            <w:r>
              <w:rPr>
                <w:rFonts w:ascii="Times New Roman" w:hAnsi="Times New Roman" w:cs="Times New Roman"/>
                <w:sz w:val="24"/>
              </w:rPr>
              <w:t>lateral</w:t>
            </w:r>
            <w:r>
              <w:rPr>
                <w:rFonts w:ascii="Times New Roman" w:hAnsi="Times New Roman" w:cs="Times New Roman"/>
                <w:spacing w:val="-6"/>
                <w:sz w:val="24"/>
              </w:rPr>
              <w:t xml:space="preserve"> </w:t>
            </w:r>
            <w:r>
              <w:rPr>
                <w:rFonts w:ascii="Times New Roman" w:hAnsi="Times New Roman" w:cs="Times New Roman"/>
                <w:spacing w:val="-5"/>
                <w:sz w:val="24"/>
              </w:rPr>
              <w:t>MI</w:t>
            </w:r>
          </w:p>
        </w:tc>
      </w:tr>
    </w:tbl>
    <w:p w14:paraId="1376624B" w14:textId="77777777" w:rsidR="001E6EDB" w:rsidRDefault="001E6EDB" w:rsidP="001E6EDB">
      <w:pPr>
        <w:pStyle w:val="BodyText"/>
        <w:spacing w:before="155"/>
        <w:rPr>
          <w:rFonts w:ascii="Times New Roman" w:hAnsi="Times New Roman" w:cs="Times New Roman"/>
          <w:b/>
          <w:sz w:val="28"/>
        </w:rPr>
      </w:pPr>
    </w:p>
    <w:p w14:paraId="3FA58AA6" w14:textId="77777777" w:rsidR="001E6EDB" w:rsidRDefault="001E6EDB" w:rsidP="001E6EDB">
      <w:pPr>
        <w:ind w:left="140"/>
        <w:rPr>
          <w:rFonts w:ascii="Times New Roman" w:hAnsi="Times New Roman" w:cs="Times New Roman"/>
          <w:b/>
          <w:sz w:val="24"/>
        </w:rPr>
      </w:pPr>
      <w:r>
        <w:rPr>
          <w:rFonts w:ascii="Times New Roman" w:hAnsi="Times New Roman" w:cs="Times New Roman"/>
          <w:b/>
          <w:sz w:val="24"/>
        </w:rPr>
        <w:t>ECG</w:t>
      </w:r>
      <w:r>
        <w:rPr>
          <w:rFonts w:ascii="Times New Roman" w:hAnsi="Times New Roman" w:cs="Times New Roman"/>
          <w:b/>
          <w:spacing w:val="-4"/>
          <w:sz w:val="24"/>
        </w:rPr>
        <w:t xml:space="preserve"> </w:t>
      </w:r>
      <w:r>
        <w:rPr>
          <w:rFonts w:ascii="Times New Roman" w:hAnsi="Times New Roman" w:cs="Times New Roman"/>
          <w:b/>
          <w:sz w:val="24"/>
        </w:rPr>
        <w:t>criteria</w:t>
      </w:r>
      <w:r>
        <w:rPr>
          <w:rFonts w:ascii="Times New Roman" w:hAnsi="Times New Roman" w:cs="Times New Roman"/>
          <w:b/>
          <w:spacing w:val="-8"/>
          <w:sz w:val="24"/>
        </w:rPr>
        <w:t xml:space="preserve"> </w:t>
      </w:r>
      <w:r>
        <w:rPr>
          <w:rFonts w:ascii="Times New Roman" w:hAnsi="Times New Roman" w:cs="Times New Roman"/>
          <w:b/>
          <w:sz w:val="24"/>
        </w:rPr>
        <w:t>to</w:t>
      </w:r>
      <w:r>
        <w:rPr>
          <w:rFonts w:ascii="Times New Roman" w:hAnsi="Times New Roman" w:cs="Times New Roman"/>
          <w:b/>
          <w:spacing w:val="-5"/>
          <w:sz w:val="24"/>
        </w:rPr>
        <w:t xml:space="preserve"> </w:t>
      </w:r>
      <w:r>
        <w:rPr>
          <w:rFonts w:ascii="Times New Roman" w:hAnsi="Times New Roman" w:cs="Times New Roman"/>
          <w:b/>
          <w:sz w:val="24"/>
        </w:rPr>
        <w:t>identify</w:t>
      </w:r>
      <w:r>
        <w:rPr>
          <w:rFonts w:ascii="Times New Roman" w:hAnsi="Times New Roman" w:cs="Times New Roman"/>
          <w:b/>
          <w:spacing w:val="-6"/>
          <w:sz w:val="24"/>
        </w:rPr>
        <w:t xml:space="preserve"> </w:t>
      </w:r>
      <w:r>
        <w:rPr>
          <w:rFonts w:ascii="Times New Roman" w:hAnsi="Times New Roman" w:cs="Times New Roman"/>
          <w:b/>
          <w:sz w:val="24"/>
        </w:rPr>
        <w:t>site</w:t>
      </w:r>
      <w:r>
        <w:rPr>
          <w:rFonts w:ascii="Times New Roman" w:hAnsi="Times New Roman" w:cs="Times New Roman"/>
          <w:b/>
          <w:spacing w:val="-5"/>
          <w:sz w:val="24"/>
        </w:rPr>
        <w:t xml:space="preserve"> </w:t>
      </w:r>
      <w:r>
        <w:rPr>
          <w:rFonts w:ascii="Times New Roman" w:hAnsi="Times New Roman" w:cs="Times New Roman"/>
          <w:b/>
          <w:sz w:val="24"/>
        </w:rPr>
        <w:t>of</w:t>
      </w:r>
      <w:r>
        <w:rPr>
          <w:rFonts w:ascii="Times New Roman" w:hAnsi="Times New Roman" w:cs="Times New Roman"/>
          <w:b/>
          <w:spacing w:val="-4"/>
          <w:sz w:val="24"/>
        </w:rPr>
        <w:t xml:space="preserve"> </w:t>
      </w:r>
      <w:r>
        <w:rPr>
          <w:rFonts w:ascii="Times New Roman" w:hAnsi="Times New Roman" w:cs="Times New Roman"/>
          <w:b/>
          <w:sz w:val="24"/>
        </w:rPr>
        <w:t>occlusion</w:t>
      </w:r>
      <w:r>
        <w:rPr>
          <w:rFonts w:ascii="Times New Roman" w:hAnsi="Times New Roman" w:cs="Times New Roman"/>
          <w:b/>
          <w:spacing w:val="-6"/>
          <w:sz w:val="24"/>
        </w:rPr>
        <w:t xml:space="preserve"> </w:t>
      </w:r>
      <w:r>
        <w:rPr>
          <w:rFonts w:ascii="Times New Roman" w:hAnsi="Times New Roman" w:cs="Times New Roman"/>
          <w:b/>
          <w:sz w:val="24"/>
        </w:rPr>
        <w:t>in</w:t>
      </w:r>
      <w:r>
        <w:rPr>
          <w:rFonts w:ascii="Times New Roman" w:hAnsi="Times New Roman" w:cs="Times New Roman"/>
          <w:b/>
          <w:spacing w:val="-5"/>
          <w:sz w:val="24"/>
        </w:rPr>
        <w:t xml:space="preserve"> LAD</w:t>
      </w:r>
    </w:p>
    <w:p w14:paraId="4CC4CD02" w14:textId="77777777" w:rsidR="001E6EDB" w:rsidRDefault="001E6EDB" w:rsidP="001E6EDB">
      <w:pPr>
        <w:pStyle w:val="BodyText"/>
        <w:spacing w:before="72"/>
        <w:rPr>
          <w:rFonts w:ascii="Times New Roman" w:hAnsi="Times New Roman" w:cs="Times New Roman"/>
          <w:b/>
          <w:sz w:val="20"/>
        </w:rPr>
      </w:pPr>
      <w:r>
        <w:rPr>
          <w:rFonts w:ascii="Times New Roman" w:hAnsi="Times New Roman" w:cs="Times New Roman"/>
          <w:noProof/>
        </w:rPr>
        <w:drawing>
          <wp:anchor distT="0" distB="0" distL="0" distR="0" simplePos="0" relativeHeight="251671552" behindDoc="1" locked="0" layoutInCell="1" allowOverlap="1" wp14:anchorId="51F0CCBC" wp14:editId="1DEB2CA1">
            <wp:simplePos x="0" y="0"/>
            <wp:positionH relativeFrom="page">
              <wp:posOffset>914400</wp:posOffset>
            </wp:positionH>
            <wp:positionV relativeFrom="paragraph">
              <wp:posOffset>215900</wp:posOffset>
            </wp:positionV>
            <wp:extent cx="3500755" cy="1862455"/>
            <wp:effectExtent l="0" t="0" r="0" b="0"/>
            <wp:wrapTopAndBottom/>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0" cstate="print"/>
                    <a:stretch>
                      <a:fillRect/>
                    </a:stretch>
                  </pic:blipFill>
                  <pic:spPr>
                    <a:xfrm>
                      <a:off x="0" y="0"/>
                      <a:ext cx="3500604" cy="1862327"/>
                    </a:xfrm>
                    <a:prstGeom prst="rect">
                      <a:avLst/>
                    </a:prstGeom>
                  </pic:spPr>
                </pic:pic>
              </a:graphicData>
            </a:graphic>
          </wp:anchor>
        </w:drawing>
      </w:r>
    </w:p>
    <w:p w14:paraId="34F9A33D" w14:textId="77777777" w:rsidR="001E6EDB" w:rsidRDefault="001E6EDB" w:rsidP="001E6EDB">
      <w:pPr>
        <w:pStyle w:val="BodyText"/>
        <w:spacing w:before="279"/>
        <w:ind w:left="140"/>
        <w:rPr>
          <w:rFonts w:ascii="Times New Roman" w:hAnsi="Times New Roman" w:cs="Times New Roman"/>
        </w:rPr>
      </w:pPr>
      <w:r>
        <w:rPr>
          <w:rFonts w:ascii="Times New Roman" w:hAnsi="Times New Roman" w:cs="Times New Roman"/>
          <w:sz w:val="22"/>
        </w:rPr>
        <w:t>FIG</w:t>
      </w:r>
      <w:r>
        <w:rPr>
          <w:rFonts w:ascii="Times New Roman" w:hAnsi="Times New Roman" w:cs="Times New Roman"/>
          <w:spacing w:val="-4"/>
          <w:sz w:val="22"/>
        </w:rPr>
        <w:t xml:space="preserve"> </w:t>
      </w:r>
      <w:r>
        <w:rPr>
          <w:rFonts w:ascii="Times New Roman" w:hAnsi="Times New Roman" w:cs="Times New Roman"/>
          <w:sz w:val="22"/>
        </w:rPr>
        <w:t>13</w:t>
      </w:r>
      <w:r>
        <w:rPr>
          <w:rFonts w:ascii="Times New Roman" w:hAnsi="Times New Roman" w:cs="Times New Roman"/>
          <w:spacing w:val="-5"/>
          <w:sz w:val="22"/>
        </w:rPr>
        <w:t xml:space="preserve"> </w:t>
      </w:r>
      <w:r>
        <w:rPr>
          <w:rFonts w:ascii="Times New Roman" w:hAnsi="Times New Roman" w:cs="Times New Roman"/>
        </w:rPr>
        <w:t>ECG</w:t>
      </w:r>
      <w:r>
        <w:rPr>
          <w:rFonts w:ascii="Times New Roman" w:hAnsi="Times New Roman" w:cs="Times New Roman"/>
          <w:spacing w:val="-4"/>
        </w:rPr>
        <w:t xml:space="preserve"> </w:t>
      </w:r>
      <w:r>
        <w:rPr>
          <w:rFonts w:ascii="Times New Roman" w:hAnsi="Times New Roman" w:cs="Times New Roman"/>
        </w:rPr>
        <w:t>criteria</w:t>
      </w:r>
      <w:r>
        <w:rPr>
          <w:rFonts w:ascii="Times New Roman" w:hAnsi="Times New Roman" w:cs="Times New Roman"/>
          <w:spacing w:val="-6"/>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identify</w:t>
      </w:r>
      <w:r>
        <w:rPr>
          <w:rFonts w:ascii="Times New Roman" w:hAnsi="Times New Roman" w:cs="Times New Roman"/>
          <w:spacing w:val="-4"/>
        </w:rPr>
        <w:t xml:space="preserve"> </w:t>
      </w:r>
      <w:r>
        <w:rPr>
          <w:rFonts w:ascii="Times New Roman" w:hAnsi="Times New Roman" w:cs="Times New Roman"/>
        </w:rPr>
        <w:t>site</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rPr>
        <w:t>occlusion</w:t>
      </w:r>
      <w:r>
        <w:rPr>
          <w:rFonts w:ascii="Times New Roman" w:hAnsi="Times New Roman" w:cs="Times New Roman"/>
          <w:spacing w:val="-3"/>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spacing w:val="-5"/>
        </w:rPr>
        <w:t>LAD</w:t>
      </w:r>
    </w:p>
    <w:p w14:paraId="67F82902" w14:textId="77777777" w:rsidR="001E6EDB" w:rsidRDefault="001E6EDB" w:rsidP="001E6EDB">
      <w:pPr>
        <w:rPr>
          <w:rFonts w:ascii="Times New Roman" w:hAnsi="Times New Roman" w:cs="Times New Roman"/>
        </w:rPr>
        <w:sectPr w:rsidR="001E6EDB" w:rsidSect="001E6EDB">
          <w:pgSz w:w="12240" w:h="15840"/>
          <w:pgMar w:top="1400" w:right="1080" w:bottom="280" w:left="1300" w:header="720" w:footer="720" w:gutter="0"/>
          <w:cols w:space="720"/>
        </w:sectPr>
      </w:pPr>
    </w:p>
    <w:p w14:paraId="364A275D" w14:textId="77777777" w:rsidR="001E6EDB" w:rsidRDefault="001E6EDB" w:rsidP="001E6EDB">
      <w:pPr>
        <w:pStyle w:val="Heading2"/>
        <w:spacing w:before="20"/>
        <w:rPr>
          <w:rFonts w:ascii="Times New Roman" w:hAnsi="Times New Roman" w:cs="Times New Roman"/>
        </w:rPr>
      </w:pPr>
      <w:r>
        <w:rPr>
          <w:rFonts w:ascii="Times New Roman" w:hAnsi="Times New Roman" w:cs="Times New Roman"/>
        </w:rPr>
        <w:lastRenderedPageBreak/>
        <w:t>Which</w:t>
      </w:r>
      <w:r>
        <w:rPr>
          <w:rFonts w:ascii="Times New Roman" w:hAnsi="Times New Roman" w:cs="Times New Roman"/>
          <w:spacing w:val="-7"/>
        </w:rPr>
        <w:t xml:space="preserve"> </w:t>
      </w:r>
      <w:r>
        <w:rPr>
          <w:rFonts w:ascii="Times New Roman" w:hAnsi="Times New Roman" w:cs="Times New Roman"/>
        </w:rPr>
        <w:t>Artery</w:t>
      </w:r>
      <w:r>
        <w:rPr>
          <w:rFonts w:ascii="Times New Roman" w:hAnsi="Times New Roman" w:cs="Times New Roman"/>
          <w:spacing w:val="-4"/>
        </w:rPr>
        <w:t xml:space="preserve"> </w:t>
      </w:r>
      <w:r>
        <w:rPr>
          <w:rFonts w:ascii="Times New Roman" w:hAnsi="Times New Roman" w:cs="Times New Roman"/>
        </w:rPr>
        <w:t>is</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3"/>
        </w:rPr>
        <w:t xml:space="preserve"> </w:t>
      </w:r>
      <w:proofErr w:type="gramStart"/>
      <w:r>
        <w:rPr>
          <w:rFonts w:ascii="Times New Roman" w:hAnsi="Times New Roman" w:cs="Times New Roman"/>
        </w:rPr>
        <w:t>culprit</w:t>
      </w:r>
      <w:r>
        <w:rPr>
          <w:rFonts w:ascii="Times New Roman" w:hAnsi="Times New Roman" w:cs="Times New Roman"/>
          <w:spacing w:val="-4"/>
        </w:rPr>
        <w:t xml:space="preserve"> </w:t>
      </w:r>
      <w:r>
        <w:rPr>
          <w:rFonts w:ascii="Times New Roman" w:hAnsi="Times New Roman" w:cs="Times New Roman"/>
          <w:spacing w:val="-10"/>
        </w:rPr>
        <w:t>?</w:t>
      </w:r>
      <w:proofErr w:type="gramEnd"/>
    </w:p>
    <w:p w14:paraId="55D4FB5E" w14:textId="77777777" w:rsidR="001E6EDB" w:rsidRDefault="001E6EDB" w:rsidP="001E6EDB">
      <w:pPr>
        <w:pStyle w:val="BodyText"/>
        <w:spacing w:before="305"/>
        <w:ind w:left="500" w:right="301"/>
        <w:rPr>
          <w:rFonts w:ascii="Times New Roman" w:hAnsi="Times New Roman" w:cs="Times New Roman"/>
        </w:rPr>
      </w:pP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vast</w:t>
      </w:r>
      <w:r>
        <w:rPr>
          <w:rFonts w:ascii="Times New Roman" w:hAnsi="Times New Roman" w:cs="Times New Roman"/>
          <w:spacing w:val="-3"/>
        </w:rPr>
        <w:t xml:space="preserve"> </w:t>
      </w:r>
      <w:r>
        <w:rPr>
          <w:rFonts w:ascii="Times New Roman" w:hAnsi="Times New Roman" w:cs="Times New Roman"/>
        </w:rPr>
        <w:t>majority</w:t>
      </w:r>
      <w:r>
        <w:rPr>
          <w:rFonts w:ascii="Times New Roman" w:hAnsi="Times New Roman" w:cs="Times New Roman"/>
          <w:spacing w:val="-3"/>
        </w:rPr>
        <w:t xml:space="preserve"> </w:t>
      </w:r>
      <w:r>
        <w:rPr>
          <w:rFonts w:ascii="Times New Roman" w:hAnsi="Times New Roman" w:cs="Times New Roman"/>
        </w:rPr>
        <w:t>(80%)</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inferior</w:t>
      </w:r>
      <w:r>
        <w:rPr>
          <w:rFonts w:ascii="Times New Roman" w:hAnsi="Times New Roman" w:cs="Times New Roman"/>
          <w:spacing w:val="-4"/>
        </w:rPr>
        <w:t xml:space="preserve"> </w:t>
      </w:r>
      <w:r>
        <w:rPr>
          <w:rFonts w:ascii="Times New Roman" w:hAnsi="Times New Roman" w:cs="Times New Roman"/>
        </w:rPr>
        <w:t>STEMIs</w:t>
      </w:r>
      <w:r>
        <w:rPr>
          <w:rFonts w:ascii="Times New Roman" w:hAnsi="Times New Roman" w:cs="Times New Roman"/>
          <w:spacing w:val="-1"/>
        </w:rPr>
        <w:t xml:space="preserve"> </w:t>
      </w:r>
      <w:r>
        <w:rPr>
          <w:rFonts w:ascii="Times New Roman" w:hAnsi="Times New Roman" w:cs="Times New Roman"/>
        </w:rPr>
        <w:t>are</w:t>
      </w:r>
      <w:r>
        <w:rPr>
          <w:rFonts w:ascii="Times New Roman" w:hAnsi="Times New Roman" w:cs="Times New Roman"/>
          <w:spacing w:val="-5"/>
        </w:rPr>
        <w:t xml:space="preserve"> </w:t>
      </w:r>
      <w:r>
        <w:rPr>
          <w:rFonts w:ascii="Times New Roman" w:hAnsi="Times New Roman" w:cs="Times New Roman"/>
        </w:rPr>
        <w:t>due</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occlusion</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3"/>
        </w:rPr>
        <w:t xml:space="preserve"> </w:t>
      </w:r>
      <w:proofErr w:type="spellStart"/>
      <w:r>
        <w:rPr>
          <w:rFonts w:ascii="Times New Roman" w:hAnsi="Times New Roman" w:cs="Times New Roman"/>
        </w:rPr>
        <w:t>the</w:t>
      </w:r>
      <w:proofErr w:type="spellEnd"/>
      <w:r>
        <w:rPr>
          <w:rFonts w:ascii="Times New Roman" w:hAnsi="Times New Roman" w:cs="Times New Roman"/>
          <w:spacing w:val="-2"/>
        </w:rPr>
        <w:t xml:space="preserve"> </w:t>
      </w:r>
      <w:r>
        <w:rPr>
          <w:rFonts w:ascii="Times New Roman" w:hAnsi="Times New Roman" w:cs="Times New Roman"/>
        </w:rPr>
        <w:t>dominant</w:t>
      </w:r>
      <w:r>
        <w:rPr>
          <w:rFonts w:ascii="Times New Roman" w:hAnsi="Times New Roman" w:cs="Times New Roman"/>
          <w:spacing w:val="-3"/>
        </w:rPr>
        <w:t xml:space="preserve"> </w:t>
      </w:r>
      <w:r>
        <w:rPr>
          <w:rFonts w:ascii="Times New Roman" w:hAnsi="Times New Roman" w:cs="Times New Roman"/>
        </w:rPr>
        <w:t xml:space="preserve">right coronary </w:t>
      </w:r>
      <w:proofErr w:type="gramStart"/>
      <w:r>
        <w:rPr>
          <w:rFonts w:ascii="Times New Roman" w:hAnsi="Times New Roman" w:cs="Times New Roman"/>
        </w:rPr>
        <w:t>artery(</w:t>
      </w:r>
      <w:proofErr w:type="gramEnd"/>
      <w:r>
        <w:rPr>
          <w:rFonts w:ascii="Times New Roman" w:hAnsi="Times New Roman" w:cs="Times New Roman"/>
        </w:rPr>
        <w:t xml:space="preserve">RCA). Less commonly </w:t>
      </w:r>
      <w:proofErr w:type="gramStart"/>
      <w:r>
        <w:rPr>
          <w:rFonts w:ascii="Times New Roman" w:hAnsi="Times New Roman" w:cs="Times New Roman"/>
        </w:rPr>
        <w:t>( around</w:t>
      </w:r>
      <w:proofErr w:type="gramEnd"/>
      <w:r>
        <w:rPr>
          <w:rFonts w:ascii="Times New Roman" w:hAnsi="Times New Roman" w:cs="Times New Roman"/>
        </w:rPr>
        <w:t xml:space="preserve"> 18% 0f the time) the culprit vessel is a dominant Left circumflex artery (</w:t>
      </w:r>
      <w:proofErr w:type="spellStart"/>
      <w:r>
        <w:rPr>
          <w:rFonts w:ascii="Times New Roman" w:hAnsi="Times New Roman" w:cs="Times New Roman"/>
        </w:rPr>
        <w:t>LCx</w:t>
      </w:r>
      <w:proofErr w:type="spellEnd"/>
      <w:r>
        <w:rPr>
          <w:rFonts w:ascii="Times New Roman" w:hAnsi="Times New Roman" w:cs="Times New Roman"/>
        </w:rPr>
        <w:t>).</w:t>
      </w:r>
    </w:p>
    <w:p w14:paraId="66BC2428" w14:textId="77777777" w:rsidR="001E6EDB" w:rsidRDefault="001E6EDB" w:rsidP="001E6EDB">
      <w:pPr>
        <w:pStyle w:val="BodyText"/>
        <w:spacing w:before="5"/>
        <w:rPr>
          <w:rFonts w:ascii="Times New Roman" w:hAnsi="Times New Roman" w:cs="Times New Roman"/>
        </w:rPr>
      </w:pPr>
    </w:p>
    <w:p w14:paraId="5AC3F8A8" w14:textId="77777777" w:rsidR="001E6EDB" w:rsidRDefault="001E6EDB" w:rsidP="001E6EDB">
      <w:pPr>
        <w:pStyle w:val="BodyText"/>
        <w:ind w:left="500" w:right="573"/>
        <w:rPr>
          <w:rFonts w:ascii="Times New Roman" w:hAnsi="Times New Roman" w:cs="Times New Roman"/>
        </w:rPr>
      </w:pP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injury</w:t>
      </w:r>
      <w:r>
        <w:rPr>
          <w:rFonts w:ascii="Times New Roman" w:hAnsi="Times New Roman" w:cs="Times New Roman"/>
          <w:spacing w:val="-4"/>
        </w:rPr>
        <w:t xml:space="preserve"> </w:t>
      </w:r>
      <w:r>
        <w:rPr>
          <w:rFonts w:ascii="Times New Roman" w:hAnsi="Times New Roman" w:cs="Times New Roman"/>
        </w:rPr>
        <w:t>current</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RCA</w:t>
      </w:r>
      <w:r>
        <w:rPr>
          <w:rFonts w:ascii="Times New Roman" w:hAnsi="Times New Roman" w:cs="Times New Roman"/>
          <w:spacing w:val="-3"/>
        </w:rPr>
        <w:t xml:space="preserve"> </w:t>
      </w:r>
      <w:r>
        <w:rPr>
          <w:rFonts w:ascii="Times New Roman" w:hAnsi="Times New Roman" w:cs="Times New Roman"/>
        </w:rPr>
        <w:t>occlusion</w:t>
      </w:r>
      <w:r>
        <w:rPr>
          <w:rFonts w:ascii="Times New Roman" w:hAnsi="Times New Roman" w:cs="Times New Roman"/>
          <w:spacing w:val="-4"/>
        </w:rPr>
        <w:t xml:space="preserve"> </w:t>
      </w:r>
      <w:r>
        <w:rPr>
          <w:rFonts w:ascii="Times New Roman" w:hAnsi="Times New Roman" w:cs="Times New Roman"/>
        </w:rPr>
        <w:t>is</w:t>
      </w:r>
      <w:r>
        <w:rPr>
          <w:rFonts w:ascii="Times New Roman" w:hAnsi="Times New Roman" w:cs="Times New Roman"/>
          <w:spacing w:val="-4"/>
        </w:rPr>
        <w:t xml:space="preserve"> </w:t>
      </w:r>
      <w:r>
        <w:rPr>
          <w:rFonts w:ascii="Times New Roman" w:hAnsi="Times New Roman" w:cs="Times New Roman"/>
        </w:rPr>
        <w:t>directed</w:t>
      </w:r>
      <w:r>
        <w:rPr>
          <w:rFonts w:ascii="Times New Roman" w:hAnsi="Times New Roman" w:cs="Times New Roman"/>
          <w:spacing w:val="-4"/>
        </w:rPr>
        <w:t xml:space="preserve"> </w:t>
      </w:r>
      <w:r>
        <w:rPr>
          <w:rFonts w:ascii="Times New Roman" w:hAnsi="Times New Roman" w:cs="Times New Roman"/>
        </w:rPr>
        <w:t>inferiorly</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rightward</w:t>
      </w:r>
      <w:r>
        <w:rPr>
          <w:rFonts w:ascii="Times New Roman" w:hAnsi="Times New Roman" w:cs="Times New Roman"/>
          <w:spacing w:val="-4"/>
        </w:rPr>
        <w:t xml:space="preserve"> </w:t>
      </w:r>
      <w:r>
        <w:rPr>
          <w:rFonts w:ascii="Times New Roman" w:hAnsi="Times New Roman" w:cs="Times New Roman"/>
        </w:rPr>
        <w:t>producing</w:t>
      </w:r>
      <w:r>
        <w:rPr>
          <w:rFonts w:ascii="Times New Roman" w:hAnsi="Times New Roman" w:cs="Times New Roman"/>
          <w:spacing w:val="-4"/>
        </w:rPr>
        <w:t xml:space="preserve"> </w:t>
      </w:r>
      <w:r>
        <w:rPr>
          <w:rFonts w:ascii="Times New Roman" w:hAnsi="Times New Roman" w:cs="Times New Roman"/>
        </w:rPr>
        <w:t>ST elevation in lead III &gt;lead II (as lead III is more rightward facing).</w:t>
      </w:r>
    </w:p>
    <w:p w14:paraId="2B2734FA" w14:textId="77777777" w:rsidR="001E6EDB" w:rsidRDefault="001E6EDB" w:rsidP="001E6EDB">
      <w:pPr>
        <w:pStyle w:val="BodyText"/>
        <w:spacing w:before="5"/>
        <w:rPr>
          <w:rFonts w:ascii="Times New Roman" w:hAnsi="Times New Roman" w:cs="Times New Roman"/>
        </w:rPr>
      </w:pPr>
    </w:p>
    <w:p w14:paraId="1A281C89" w14:textId="77777777" w:rsidR="001E6EDB" w:rsidRDefault="001E6EDB" w:rsidP="001E6EDB">
      <w:pPr>
        <w:pStyle w:val="BodyText"/>
        <w:ind w:left="500" w:right="573"/>
        <w:rPr>
          <w:rFonts w:ascii="Times New Roman" w:hAnsi="Times New Roman" w:cs="Times New Roman"/>
        </w:rPr>
      </w:pP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injury</w:t>
      </w:r>
      <w:r>
        <w:rPr>
          <w:rFonts w:ascii="Times New Roman" w:hAnsi="Times New Roman" w:cs="Times New Roman"/>
          <w:spacing w:val="-4"/>
        </w:rPr>
        <w:t xml:space="preserve"> </w:t>
      </w:r>
      <w:r>
        <w:rPr>
          <w:rFonts w:ascii="Times New Roman" w:hAnsi="Times New Roman" w:cs="Times New Roman"/>
        </w:rPr>
        <w:t>current</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4"/>
        </w:rPr>
        <w:t xml:space="preserve"> </w:t>
      </w:r>
      <w:proofErr w:type="spellStart"/>
      <w:r>
        <w:rPr>
          <w:rFonts w:ascii="Times New Roman" w:hAnsi="Times New Roman" w:cs="Times New Roman"/>
        </w:rPr>
        <w:t>LCx</w:t>
      </w:r>
      <w:proofErr w:type="spellEnd"/>
      <w:r>
        <w:rPr>
          <w:rFonts w:ascii="Times New Roman" w:hAnsi="Times New Roman" w:cs="Times New Roman"/>
          <w:spacing w:val="-4"/>
        </w:rPr>
        <w:t xml:space="preserve"> </w:t>
      </w:r>
      <w:r>
        <w:rPr>
          <w:rFonts w:ascii="Times New Roman" w:hAnsi="Times New Roman" w:cs="Times New Roman"/>
        </w:rPr>
        <w:t>occlusion</w:t>
      </w:r>
      <w:r>
        <w:rPr>
          <w:rFonts w:ascii="Times New Roman" w:hAnsi="Times New Roman" w:cs="Times New Roman"/>
          <w:spacing w:val="-4"/>
        </w:rPr>
        <w:t xml:space="preserve"> </w:t>
      </w:r>
      <w:r>
        <w:rPr>
          <w:rFonts w:ascii="Times New Roman" w:hAnsi="Times New Roman" w:cs="Times New Roman"/>
        </w:rPr>
        <w:t>is</w:t>
      </w:r>
      <w:r>
        <w:rPr>
          <w:rFonts w:ascii="Times New Roman" w:hAnsi="Times New Roman" w:cs="Times New Roman"/>
          <w:spacing w:val="-4"/>
        </w:rPr>
        <w:t xml:space="preserve"> </w:t>
      </w:r>
      <w:r>
        <w:rPr>
          <w:rFonts w:ascii="Times New Roman" w:hAnsi="Times New Roman" w:cs="Times New Roman"/>
        </w:rPr>
        <w:t>directed</w:t>
      </w:r>
      <w:r>
        <w:rPr>
          <w:rFonts w:ascii="Times New Roman" w:hAnsi="Times New Roman" w:cs="Times New Roman"/>
          <w:spacing w:val="-4"/>
        </w:rPr>
        <w:t xml:space="preserve"> </w:t>
      </w:r>
      <w:r>
        <w:rPr>
          <w:rFonts w:ascii="Times New Roman" w:hAnsi="Times New Roman" w:cs="Times New Roman"/>
        </w:rPr>
        <w:t>inferiorly</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4"/>
        </w:rPr>
        <w:t xml:space="preserve"> </w:t>
      </w:r>
      <w:proofErr w:type="gramStart"/>
      <w:r>
        <w:rPr>
          <w:rFonts w:ascii="Times New Roman" w:hAnsi="Times New Roman" w:cs="Times New Roman"/>
        </w:rPr>
        <w:t>leftward</w:t>
      </w:r>
      <w:r>
        <w:rPr>
          <w:rFonts w:ascii="Times New Roman" w:hAnsi="Times New Roman" w:cs="Times New Roman"/>
          <w:spacing w:val="-4"/>
        </w:rPr>
        <w:t xml:space="preserve"> </w:t>
      </w:r>
      <w:r>
        <w:rPr>
          <w:rFonts w:ascii="Times New Roman" w:hAnsi="Times New Roman" w:cs="Times New Roman"/>
        </w:rPr>
        <w:t>,</w:t>
      </w:r>
      <w:proofErr w:type="gramEnd"/>
      <w:r>
        <w:rPr>
          <w:rFonts w:ascii="Times New Roman" w:hAnsi="Times New Roman" w:cs="Times New Roman"/>
          <w:spacing w:val="-4"/>
        </w:rPr>
        <w:t xml:space="preserve"> </w:t>
      </w:r>
      <w:r>
        <w:rPr>
          <w:rFonts w:ascii="Times New Roman" w:hAnsi="Times New Roman" w:cs="Times New Roman"/>
        </w:rPr>
        <w:t xml:space="preserve">producing </w:t>
      </w:r>
      <w:proofErr w:type="spellStart"/>
      <w:r>
        <w:rPr>
          <w:rFonts w:ascii="Times New Roman" w:hAnsi="Times New Roman" w:cs="Times New Roman"/>
        </w:rPr>
        <w:t>STelevation</w:t>
      </w:r>
      <w:proofErr w:type="spellEnd"/>
      <w:r>
        <w:rPr>
          <w:rFonts w:ascii="Times New Roman" w:hAnsi="Times New Roman" w:cs="Times New Roman"/>
        </w:rPr>
        <w:t xml:space="preserve"> in the lateral leads I and V5-6.</w:t>
      </w:r>
    </w:p>
    <w:p w14:paraId="0FDB72B6" w14:textId="77777777" w:rsidR="001E6EDB" w:rsidRDefault="001E6EDB" w:rsidP="001E6EDB">
      <w:pPr>
        <w:pStyle w:val="BodyText"/>
        <w:rPr>
          <w:rFonts w:ascii="Times New Roman" w:hAnsi="Times New Roman" w:cs="Times New Roman"/>
        </w:rPr>
      </w:pPr>
    </w:p>
    <w:p w14:paraId="70CC79C5" w14:textId="77777777" w:rsidR="001E6EDB" w:rsidRDefault="001E6EDB" w:rsidP="001E6EDB">
      <w:pPr>
        <w:pStyle w:val="BodyText"/>
        <w:rPr>
          <w:rFonts w:ascii="Times New Roman" w:hAnsi="Times New Roman" w:cs="Times New Roman"/>
        </w:rPr>
      </w:pPr>
    </w:p>
    <w:p w14:paraId="6F68699C" w14:textId="77777777" w:rsidR="001E6EDB" w:rsidRDefault="001E6EDB" w:rsidP="001E6EDB">
      <w:pPr>
        <w:pStyle w:val="BodyText"/>
        <w:spacing w:before="73"/>
        <w:rPr>
          <w:rFonts w:ascii="Times New Roman" w:hAnsi="Times New Roman" w:cs="Times New Roman"/>
        </w:rPr>
      </w:pPr>
    </w:p>
    <w:p w14:paraId="13A86702" w14:textId="77777777" w:rsidR="001E6EDB" w:rsidRDefault="001E6EDB" w:rsidP="001E6EDB">
      <w:pPr>
        <w:pStyle w:val="NormalWeb"/>
      </w:pPr>
      <w:r>
        <w:rPr>
          <w:rStyle w:val="Strong"/>
        </w:rPr>
        <w:t>Left Circumflex (</w:t>
      </w:r>
      <w:proofErr w:type="spellStart"/>
      <w:r>
        <w:rPr>
          <w:rStyle w:val="Strong"/>
        </w:rPr>
        <w:t>LCx</w:t>
      </w:r>
      <w:proofErr w:type="spellEnd"/>
      <w:r>
        <w:rPr>
          <w:rStyle w:val="Strong"/>
        </w:rPr>
        <w:t>) Artery</w:t>
      </w:r>
      <w:r>
        <w:br/>
      </w:r>
      <w:r>
        <w:rPr>
          <w:rStyle w:val="Strong"/>
        </w:rPr>
        <w:t>Anatomy:</w:t>
      </w:r>
      <w:r>
        <w:t xml:space="preserve"> The </w:t>
      </w:r>
      <w:proofErr w:type="spellStart"/>
      <w:r>
        <w:t>LCx</w:t>
      </w:r>
      <w:proofErr w:type="spellEnd"/>
      <w:r>
        <w:t xml:space="preserve"> artery runs along the left atrioventricular (AV) groove, laterally between the left atrium and left ventricle (LV). It gives off branches that supply the anterolateral and posterolateral walls of the LV. In 10% to 15% of individuals, the </w:t>
      </w:r>
      <w:proofErr w:type="spellStart"/>
      <w:r>
        <w:t>LCx</w:t>
      </w:r>
      <w:proofErr w:type="spellEnd"/>
      <w:r>
        <w:t xml:space="preserve"> continues posteriorly toward the heart’s crux and travels down the posterior interventricular groove, becoming the posterior descending artery (PDA). In these cases, the </w:t>
      </w:r>
      <w:proofErr w:type="spellStart"/>
      <w:r>
        <w:t>LCx</w:t>
      </w:r>
      <w:proofErr w:type="spellEnd"/>
      <w:r>
        <w:t xml:space="preserve"> serves as the dominant coronary artery, supplying not only the inferior wall of the LV but also providing blood to the AV node.</w:t>
      </w:r>
    </w:p>
    <w:p w14:paraId="3E846968" w14:textId="77777777" w:rsidR="001E6EDB" w:rsidRDefault="001E6EDB" w:rsidP="001E6EDB">
      <w:pPr>
        <w:pStyle w:val="NormalWeb"/>
      </w:pPr>
      <w:r>
        <w:rPr>
          <w:rStyle w:val="Strong"/>
        </w:rPr>
        <w:t>Right Coronary Artery (RCA)</w:t>
      </w:r>
      <w:r>
        <w:br/>
        <w:t xml:space="preserve">The RCA follows the medial AV groove, running between the right atrium and right ventricle. It gives rise to acute marginal branches that supply the right ventricle. In 85% to 90% of people, the RCA is the dominant artery, supplying the AV node before it continues posteriorly toward the apex of the LV as the posterior descending artery (PDA), which provides blood to the inferior wall of the LV. The RCA may also extend </w:t>
      </w:r>
      <w:proofErr w:type="spellStart"/>
      <w:r>
        <w:t>posterolaterally</w:t>
      </w:r>
      <w:proofErr w:type="spellEnd"/>
      <w:r>
        <w:t xml:space="preserve"> beyond the crux to the opposite (left or lateral) AV groove, where it sends branches to supply the LV.</w:t>
      </w:r>
    </w:p>
    <w:p w14:paraId="78CC7EAA" w14:textId="77777777" w:rsidR="001E6EDB" w:rsidRDefault="001E6EDB" w:rsidP="001E6EDB">
      <w:pPr>
        <w:pStyle w:val="BodyText"/>
        <w:ind w:left="1100"/>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621BD848" wp14:editId="61451A0C">
            <wp:extent cx="5174615" cy="3057525"/>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1" cstate="print"/>
                    <a:stretch>
                      <a:fillRect/>
                    </a:stretch>
                  </pic:blipFill>
                  <pic:spPr>
                    <a:xfrm>
                      <a:off x="0" y="0"/>
                      <a:ext cx="5175131" cy="3057525"/>
                    </a:xfrm>
                    <a:prstGeom prst="rect">
                      <a:avLst/>
                    </a:prstGeom>
                  </pic:spPr>
                </pic:pic>
              </a:graphicData>
            </a:graphic>
          </wp:inline>
        </w:drawing>
      </w:r>
    </w:p>
    <w:p w14:paraId="58242F53" w14:textId="77777777" w:rsidR="001E6EDB" w:rsidRDefault="001E6EDB" w:rsidP="001E6EDB">
      <w:pPr>
        <w:pStyle w:val="BodyText"/>
        <w:spacing w:before="134"/>
        <w:rPr>
          <w:rFonts w:ascii="Times New Roman" w:hAnsi="Times New Roman" w:cs="Times New Roman"/>
        </w:rPr>
      </w:pPr>
    </w:p>
    <w:p w14:paraId="7F386ED2" w14:textId="77777777" w:rsidR="001E6EDB" w:rsidRDefault="001E6EDB" w:rsidP="001E6EDB">
      <w:pPr>
        <w:spacing w:before="1"/>
        <w:ind w:right="219"/>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7"/>
          <w:sz w:val="24"/>
        </w:rPr>
        <w:t xml:space="preserve"> </w:t>
      </w:r>
      <w:r>
        <w:rPr>
          <w:rFonts w:ascii="Times New Roman" w:hAnsi="Times New Roman" w:cs="Times New Roman"/>
          <w:sz w:val="24"/>
        </w:rPr>
        <w:t>14</w:t>
      </w:r>
      <w:r>
        <w:rPr>
          <w:rFonts w:ascii="Times New Roman" w:hAnsi="Times New Roman" w:cs="Times New Roman"/>
          <w:spacing w:val="-8"/>
          <w:sz w:val="24"/>
        </w:rPr>
        <w:t xml:space="preserve"> </w:t>
      </w:r>
      <w:r>
        <w:rPr>
          <w:rFonts w:ascii="Times New Roman" w:hAnsi="Times New Roman" w:cs="Times New Roman"/>
          <w:sz w:val="24"/>
        </w:rPr>
        <w:t>ECG</w:t>
      </w:r>
      <w:r>
        <w:rPr>
          <w:rFonts w:ascii="Times New Roman" w:hAnsi="Times New Roman" w:cs="Times New Roman"/>
          <w:spacing w:val="-6"/>
          <w:sz w:val="24"/>
        </w:rPr>
        <w:t xml:space="preserve"> </w:t>
      </w:r>
      <w:r>
        <w:rPr>
          <w:rFonts w:ascii="Times New Roman" w:hAnsi="Times New Roman" w:cs="Times New Roman"/>
          <w:sz w:val="24"/>
        </w:rPr>
        <w:t>RELATIONSHIP</w:t>
      </w:r>
      <w:r>
        <w:rPr>
          <w:rFonts w:ascii="Times New Roman" w:hAnsi="Times New Roman" w:cs="Times New Roman"/>
          <w:spacing w:val="-6"/>
          <w:sz w:val="24"/>
        </w:rPr>
        <w:t xml:space="preserve"> </w:t>
      </w:r>
      <w:r>
        <w:rPr>
          <w:rFonts w:ascii="Times New Roman" w:hAnsi="Times New Roman" w:cs="Times New Roman"/>
          <w:sz w:val="24"/>
        </w:rPr>
        <w:t>WITH</w:t>
      </w:r>
      <w:r>
        <w:rPr>
          <w:rFonts w:ascii="Times New Roman" w:hAnsi="Times New Roman" w:cs="Times New Roman"/>
          <w:spacing w:val="-8"/>
          <w:sz w:val="24"/>
        </w:rPr>
        <w:t xml:space="preserve"> </w:t>
      </w:r>
      <w:r>
        <w:rPr>
          <w:rFonts w:ascii="Times New Roman" w:hAnsi="Times New Roman" w:cs="Times New Roman"/>
          <w:sz w:val="24"/>
        </w:rPr>
        <w:t>CORONARY</w:t>
      </w:r>
      <w:r>
        <w:rPr>
          <w:rFonts w:ascii="Times New Roman" w:hAnsi="Times New Roman" w:cs="Times New Roman"/>
          <w:spacing w:val="-5"/>
          <w:sz w:val="24"/>
        </w:rPr>
        <w:t xml:space="preserve"> </w:t>
      </w:r>
      <w:r>
        <w:rPr>
          <w:rFonts w:ascii="Times New Roman" w:hAnsi="Times New Roman" w:cs="Times New Roman"/>
          <w:spacing w:val="-2"/>
          <w:sz w:val="24"/>
        </w:rPr>
        <w:t>ARTERIES</w:t>
      </w:r>
    </w:p>
    <w:p w14:paraId="33006F2B" w14:textId="77777777" w:rsidR="001E6EDB" w:rsidRDefault="001E6EDB" w:rsidP="001E6EDB">
      <w:pPr>
        <w:pStyle w:val="BodyText"/>
        <w:rPr>
          <w:rFonts w:ascii="Times New Roman" w:hAnsi="Times New Roman" w:cs="Times New Roman"/>
          <w:sz w:val="20"/>
        </w:rPr>
      </w:pPr>
      <w:r>
        <w:rPr>
          <w:rStyle w:val="Strong"/>
          <w:rFonts w:ascii="Times New Roman" w:eastAsia="SimSun" w:hAnsi="Times New Roman" w:cs="Times New Roman"/>
        </w:rPr>
        <w:t>Anterior Myocardial Infarction (MI) Due to LAD</w:t>
      </w:r>
      <w:r>
        <w:rPr>
          <w:rFonts w:ascii="Times New Roman" w:eastAsia="SimSun" w:hAnsi="Times New Roman" w:cs="Times New Roman"/>
        </w:rPr>
        <w:br/>
        <w:t xml:space="preserve">If the infarction occurs proximal to the first branch of the LAD, ST elevation is typically seen in leads V1 to V4 (or sometimes up to V6), along with elevation in leads I and </w:t>
      </w:r>
      <w:proofErr w:type="spellStart"/>
      <w:r>
        <w:rPr>
          <w:rFonts w:ascii="Times New Roman" w:eastAsia="SimSun" w:hAnsi="Times New Roman" w:cs="Times New Roman"/>
        </w:rPr>
        <w:t>aVL</w:t>
      </w:r>
      <w:proofErr w:type="spellEnd"/>
      <w:r>
        <w:rPr>
          <w:rFonts w:ascii="Times New Roman" w:eastAsia="SimSun" w:hAnsi="Times New Roman" w:cs="Times New Roman"/>
        </w:rPr>
        <w:t xml:space="preserve">, indicating a large anterior MI. This is often accompanied by reciprocal ST depression in leads III and </w:t>
      </w:r>
      <w:proofErr w:type="spellStart"/>
      <w:r>
        <w:rPr>
          <w:rFonts w:ascii="Times New Roman" w:eastAsia="SimSun" w:hAnsi="Times New Roman" w:cs="Times New Roman"/>
        </w:rPr>
        <w:t>aVF</w:t>
      </w:r>
      <w:proofErr w:type="spellEnd"/>
      <w:r>
        <w:rPr>
          <w:rFonts w:ascii="Times New Roman" w:eastAsia="SimSun" w:hAnsi="Times New Roman" w:cs="Times New Roman"/>
        </w:rPr>
        <w:t>.</w:t>
      </w:r>
    </w:p>
    <w:p w14:paraId="32B58848" w14:textId="77777777" w:rsidR="001E6EDB" w:rsidRDefault="001E6EDB" w:rsidP="001E6EDB">
      <w:pPr>
        <w:pStyle w:val="BodyText"/>
        <w:rPr>
          <w:rFonts w:ascii="Times New Roman" w:hAnsi="Times New Roman" w:cs="Times New Roman"/>
          <w:sz w:val="20"/>
        </w:rPr>
      </w:pPr>
    </w:p>
    <w:p w14:paraId="793A0CD1" w14:textId="77777777" w:rsidR="001E6EDB" w:rsidRDefault="001E6EDB" w:rsidP="001E6EDB">
      <w:pPr>
        <w:pStyle w:val="BodyText"/>
        <w:rPr>
          <w:rFonts w:ascii="Times New Roman" w:hAnsi="Times New Roman" w:cs="Times New Roman"/>
          <w:sz w:val="20"/>
        </w:rPr>
      </w:pPr>
    </w:p>
    <w:p w14:paraId="430AA5E3" w14:textId="77777777" w:rsidR="001E6EDB" w:rsidRDefault="001E6EDB" w:rsidP="001E6EDB">
      <w:pPr>
        <w:pStyle w:val="BodyText"/>
        <w:spacing w:before="111"/>
        <w:rPr>
          <w:rFonts w:ascii="Times New Roman" w:hAnsi="Times New Roman" w:cs="Times New Roman"/>
          <w:sz w:val="20"/>
        </w:rPr>
      </w:pPr>
      <w:r>
        <w:rPr>
          <w:rFonts w:ascii="Times New Roman" w:hAnsi="Times New Roman" w:cs="Times New Roman"/>
          <w:noProof/>
        </w:rPr>
        <w:drawing>
          <wp:anchor distT="0" distB="0" distL="0" distR="0" simplePos="0" relativeHeight="251672576" behindDoc="1" locked="0" layoutInCell="1" allowOverlap="1" wp14:anchorId="33051AAC" wp14:editId="65DD09EE">
            <wp:simplePos x="0" y="0"/>
            <wp:positionH relativeFrom="page">
              <wp:posOffset>1295400</wp:posOffset>
            </wp:positionH>
            <wp:positionV relativeFrom="paragraph">
              <wp:posOffset>241300</wp:posOffset>
            </wp:positionV>
            <wp:extent cx="5220335" cy="2362200"/>
            <wp:effectExtent l="0" t="0" r="0" b="0"/>
            <wp:wrapTopAndBottom/>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2" cstate="print"/>
                    <a:stretch>
                      <a:fillRect/>
                    </a:stretch>
                  </pic:blipFill>
                  <pic:spPr>
                    <a:xfrm>
                      <a:off x="0" y="0"/>
                      <a:ext cx="5220622" cy="2362200"/>
                    </a:xfrm>
                    <a:prstGeom prst="rect">
                      <a:avLst/>
                    </a:prstGeom>
                  </pic:spPr>
                </pic:pic>
              </a:graphicData>
            </a:graphic>
          </wp:anchor>
        </w:drawing>
      </w:r>
    </w:p>
    <w:p w14:paraId="0A8AC7F7" w14:textId="77777777" w:rsidR="001E6EDB" w:rsidRDefault="001E6EDB" w:rsidP="001E6EDB">
      <w:pPr>
        <w:pStyle w:val="BodyText"/>
        <w:rPr>
          <w:rFonts w:ascii="Times New Roman" w:hAnsi="Times New Roman" w:cs="Times New Roman"/>
        </w:rPr>
      </w:pPr>
    </w:p>
    <w:p w14:paraId="092601AF" w14:textId="77777777" w:rsidR="001E6EDB" w:rsidRDefault="001E6EDB" w:rsidP="001E6EDB">
      <w:pPr>
        <w:pStyle w:val="BodyText"/>
        <w:spacing w:before="48"/>
        <w:rPr>
          <w:rFonts w:ascii="Times New Roman" w:hAnsi="Times New Roman" w:cs="Times New Roman"/>
        </w:rPr>
      </w:pPr>
    </w:p>
    <w:p w14:paraId="121B5DD6" w14:textId="77777777" w:rsidR="001E6EDB" w:rsidRDefault="001E6EDB" w:rsidP="001E6EDB">
      <w:pPr>
        <w:ind w:right="219"/>
        <w:jc w:val="center"/>
        <w:rPr>
          <w:rFonts w:ascii="Times New Roman" w:hAnsi="Times New Roman" w:cs="Times New Roman"/>
          <w:sz w:val="24"/>
        </w:rPr>
      </w:pPr>
      <w:r>
        <w:rPr>
          <w:rFonts w:ascii="Times New Roman" w:hAnsi="Times New Roman" w:cs="Times New Roman"/>
          <w:sz w:val="24"/>
        </w:rPr>
        <w:t xml:space="preserve">FIG </w:t>
      </w:r>
      <w:r>
        <w:rPr>
          <w:rFonts w:ascii="Times New Roman" w:hAnsi="Times New Roman" w:cs="Times New Roman"/>
          <w:spacing w:val="-5"/>
          <w:sz w:val="24"/>
        </w:rPr>
        <w:t>15</w:t>
      </w:r>
    </w:p>
    <w:p w14:paraId="3EEB8441" w14:textId="529D0727" w:rsidR="001E6EDB" w:rsidRDefault="00F90865" w:rsidP="001E6EDB">
      <w:pPr>
        <w:jc w:val="center"/>
        <w:rPr>
          <w:rFonts w:ascii="Times New Roman" w:hAnsi="Times New Roman" w:cs="Times New Roman"/>
          <w:sz w:val="24"/>
        </w:rPr>
        <w:sectPr w:rsidR="001E6EDB" w:rsidSect="001E6EDB">
          <w:pgSz w:w="12240" w:h="15840"/>
          <w:pgMar w:top="1660" w:right="1080" w:bottom="280" w:left="1300" w:header="720" w:footer="720" w:gutter="0"/>
          <w:cols w:space="720"/>
        </w:sectPr>
      </w:pPr>
      <w:r w:rsidRPr="00F90865">
        <w:rPr>
          <w:rFonts w:ascii="Times New Roman" w:hAnsi="Times New Roman" w:cs="Times New Roman"/>
          <w:sz w:val="24"/>
        </w:rPr>
        <w:t>Anterior Myocardial Infarction</w:t>
      </w:r>
    </w:p>
    <w:p w14:paraId="6C3D7D37" w14:textId="77777777" w:rsidR="001E6EDB" w:rsidRDefault="001E6EDB" w:rsidP="001E6EDB">
      <w:pPr>
        <w:pStyle w:val="BodyText"/>
        <w:spacing w:before="2"/>
        <w:rPr>
          <w:rFonts w:ascii="Times New Roman" w:hAnsi="Times New Roman" w:cs="Times New Roman"/>
          <w:sz w:val="13"/>
        </w:rPr>
      </w:pPr>
      <w:r>
        <w:rPr>
          <w:rStyle w:val="Strong"/>
          <w:rFonts w:ascii="Times New Roman" w:eastAsia="SimSun" w:hAnsi="Times New Roman" w:cs="Times New Roman"/>
        </w:rPr>
        <w:lastRenderedPageBreak/>
        <w:t>Between the First and Second Branches of the LAD</w:t>
      </w:r>
      <w:r>
        <w:rPr>
          <w:rFonts w:ascii="Times New Roman" w:eastAsia="SimSun" w:hAnsi="Times New Roman" w:cs="Times New Roman"/>
        </w:rPr>
        <w:br/>
        <w:t xml:space="preserve">If the blockage occurs distal to the first diagonal branch but proximal to the first septal branch, ST elevation will typically be seen in leads V1 to V4, but not in leads I and </w:t>
      </w:r>
      <w:proofErr w:type="spellStart"/>
      <w:r>
        <w:rPr>
          <w:rFonts w:ascii="Times New Roman" w:eastAsia="SimSun" w:hAnsi="Times New Roman" w:cs="Times New Roman"/>
        </w:rPr>
        <w:t>aVL</w:t>
      </w:r>
      <w:proofErr w:type="spellEnd"/>
      <w:r>
        <w:rPr>
          <w:rFonts w:ascii="Times New Roman" w:eastAsia="SimSun" w:hAnsi="Times New Roman" w:cs="Times New Roman"/>
        </w:rPr>
        <w:t>. This pattern is consistent with an acute anteroseptal myocardial infarction (MI).</w:t>
      </w:r>
    </w:p>
    <w:p w14:paraId="0DF98B63" w14:textId="77777777" w:rsidR="001E6EDB" w:rsidRDefault="001E6EDB" w:rsidP="001E6EDB">
      <w:pPr>
        <w:pStyle w:val="BodyText"/>
        <w:spacing w:before="158"/>
        <w:rPr>
          <w:rFonts w:ascii="Times New Roman" w:hAnsi="Times New Roman" w:cs="Times New Roman"/>
        </w:rPr>
      </w:pPr>
      <w:r>
        <w:rPr>
          <w:rFonts w:ascii="Times New Roman" w:hAnsi="Times New Roman" w:cs="Times New Roman"/>
          <w:noProof/>
        </w:rPr>
        <w:drawing>
          <wp:anchor distT="0" distB="0" distL="0" distR="0" simplePos="0" relativeHeight="251673600" behindDoc="1" locked="0" layoutInCell="1" allowOverlap="1" wp14:anchorId="6BD2DA4E" wp14:editId="130DE34A">
            <wp:simplePos x="0" y="0"/>
            <wp:positionH relativeFrom="page">
              <wp:posOffset>1560195</wp:posOffset>
            </wp:positionH>
            <wp:positionV relativeFrom="paragraph">
              <wp:posOffset>306705</wp:posOffset>
            </wp:positionV>
            <wp:extent cx="5034915" cy="2057400"/>
            <wp:effectExtent l="0" t="0" r="0" b="0"/>
            <wp:wrapTopAndBottom/>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3" cstate="print"/>
                    <a:stretch>
                      <a:fillRect/>
                    </a:stretch>
                  </pic:blipFill>
                  <pic:spPr>
                    <a:xfrm>
                      <a:off x="0" y="0"/>
                      <a:ext cx="5035043" cy="2057400"/>
                    </a:xfrm>
                    <a:prstGeom prst="rect">
                      <a:avLst/>
                    </a:prstGeom>
                  </pic:spPr>
                </pic:pic>
              </a:graphicData>
            </a:graphic>
          </wp:anchor>
        </w:drawing>
      </w:r>
    </w:p>
    <w:p w14:paraId="396517BA" w14:textId="32E0C1CD" w:rsidR="001E6EDB" w:rsidRDefault="001E6EDB" w:rsidP="001E6EDB">
      <w:pPr>
        <w:ind w:right="219"/>
        <w:jc w:val="center"/>
        <w:rPr>
          <w:rFonts w:ascii="Times New Roman" w:hAnsi="Times New Roman" w:cs="Times New Roman"/>
          <w:sz w:val="24"/>
        </w:rPr>
      </w:pPr>
      <w:r>
        <w:rPr>
          <w:rFonts w:ascii="Times New Roman" w:hAnsi="Times New Roman" w:cs="Times New Roman"/>
          <w:sz w:val="24"/>
        </w:rPr>
        <w:t xml:space="preserve">FIG </w:t>
      </w:r>
      <w:r>
        <w:rPr>
          <w:rFonts w:ascii="Times New Roman" w:hAnsi="Times New Roman" w:cs="Times New Roman"/>
          <w:spacing w:val="-5"/>
          <w:sz w:val="24"/>
        </w:rPr>
        <w:t>16</w:t>
      </w:r>
      <w:r w:rsidR="00F90865" w:rsidRPr="00F90865">
        <w:t xml:space="preserve"> </w:t>
      </w:r>
      <w:r w:rsidR="00F90865" w:rsidRPr="00F90865">
        <w:rPr>
          <w:rFonts w:ascii="Times New Roman" w:hAnsi="Times New Roman" w:cs="Times New Roman"/>
          <w:spacing w:val="-5"/>
          <w:sz w:val="24"/>
        </w:rPr>
        <w:t>First and Second Branches of the LAD</w:t>
      </w:r>
    </w:p>
    <w:p w14:paraId="764C0E56" w14:textId="77777777" w:rsidR="001E6EDB" w:rsidRDefault="001E6EDB" w:rsidP="001E6EDB">
      <w:pPr>
        <w:pStyle w:val="BodyText"/>
        <w:spacing w:before="185" w:line="259" w:lineRule="auto"/>
        <w:ind w:left="140" w:right="559"/>
        <w:jc w:val="both"/>
        <w:rPr>
          <w:rFonts w:ascii="Times New Roman" w:hAnsi="Times New Roman" w:cs="Times New Roman"/>
        </w:rPr>
      </w:pPr>
      <w:r>
        <w:rPr>
          <w:rFonts w:ascii="Times New Roman" w:hAnsi="Times New Roman" w:cs="Times New Roman"/>
          <w:b/>
        </w:rPr>
        <w:t>After</w:t>
      </w:r>
      <w:r>
        <w:rPr>
          <w:rFonts w:ascii="Times New Roman" w:hAnsi="Times New Roman" w:cs="Times New Roman"/>
          <w:b/>
          <w:spacing w:val="-4"/>
        </w:rPr>
        <w:t xml:space="preserve"> </w:t>
      </w:r>
      <w:r>
        <w:rPr>
          <w:rFonts w:ascii="Times New Roman" w:hAnsi="Times New Roman" w:cs="Times New Roman"/>
          <w:b/>
        </w:rPr>
        <w:t>the</w:t>
      </w:r>
      <w:r>
        <w:rPr>
          <w:rFonts w:ascii="Times New Roman" w:hAnsi="Times New Roman" w:cs="Times New Roman"/>
          <w:b/>
          <w:spacing w:val="-6"/>
        </w:rPr>
        <w:t xml:space="preserve"> </w:t>
      </w:r>
      <w:r>
        <w:rPr>
          <w:rFonts w:ascii="Times New Roman" w:hAnsi="Times New Roman" w:cs="Times New Roman"/>
          <w:b/>
        </w:rPr>
        <w:t>second</w:t>
      </w:r>
      <w:r>
        <w:rPr>
          <w:rFonts w:ascii="Times New Roman" w:hAnsi="Times New Roman" w:cs="Times New Roman"/>
          <w:b/>
          <w:spacing w:val="-4"/>
        </w:rPr>
        <w:t xml:space="preserve"> </w:t>
      </w:r>
      <w:r>
        <w:rPr>
          <w:rFonts w:ascii="Times New Roman" w:hAnsi="Times New Roman" w:cs="Times New Roman"/>
          <w:b/>
        </w:rPr>
        <w:t>branch</w:t>
      </w:r>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rPr>
        <w:t>If</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lesion</w:t>
      </w:r>
      <w:r>
        <w:rPr>
          <w:rFonts w:ascii="Times New Roman" w:hAnsi="Times New Roman" w:cs="Times New Roman"/>
          <w:spacing w:val="-4"/>
        </w:rPr>
        <w:t xml:space="preserve"> </w:t>
      </w:r>
      <w:r>
        <w:rPr>
          <w:rFonts w:ascii="Times New Roman" w:hAnsi="Times New Roman" w:cs="Times New Roman"/>
        </w:rPr>
        <w:t>is</w:t>
      </w:r>
      <w:r>
        <w:rPr>
          <w:rFonts w:ascii="Times New Roman" w:hAnsi="Times New Roman" w:cs="Times New Roman"/>
          <w:spacing w:val="-7"/>
        </w:rPr>
        <w:t xml:space="preserve"> </w:t>
      </w:r>
      <w:r>
        <w:rPr>
          <w:rFonts w:ascii="Times New Roman" w:hAnsi="Times New Roman" w:cs="Times New Roman"/>
        </w:rPr>
        <w:t>distal</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first</w:t>
      </w:r>
      <w:r>
        <w:rPr>
          <w:rFonts w:ascii="Times New Roman" w:hAnsi="Times New Roman" w:cs="Times New Roman"/>
          <w:spacing w:val="-6"/>
        </w:rPr>
        <w:t xml:space="preserve"> </w:t>
      </w:r>
      <w:r>
        <w:rPr>
          <w:rFonts w:ascii="Times New Roman" w:hAnsi="Times New Roman" w:cs="Times New Roman"/>
        </w:rPr>
        <w:t>diagonal</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first</w:t>
      </w:r>
      <w:r>
        <w:rPr>
          <w:rFonts w:ascii="Times New Roman" w:hAnsi="Times New Roman" w:cs="Times New Roman"/>
          <w:spacing w:val="-6"/>
        </w:rPr>
        <w:t xml:space="preserve"> </w:t>
      </w:r>
      <w:r>
        <w:rPr>
          <w:rFonts w:ascii="Times New Roman" w:hAnsi="Times New Roman" w:cs="Times New Roman"/>
        </w:rPr>
        <w:t>septal</w:t>
      </w:r>
      <w:r>
        <w:rPr>
          <w:rFonts w:ascii="Times New Roman" w:hAnsi="Times New Roman" w:cs="Times New Roman"/>
          <w:spacing w:val="-4"/>
        </w:rPr>
        <w:t xml:space="preserve"> </w:t>
      </w:r>
      <w:r>
        <w:rPr>
          <w:rFonts w:ascii="Times New Roman" w:hAnsi="Times New Roman" w:cs="Times New Roman"/>
        </w:rPr>
        <w:t>branches,</w:t>
      </w:r>
      <w:r>
        <w:rPr>
          <w:rFonts w:ascii="Times New Roman" w:hAnsi="Times New Roman" w:cs="Times New Roman"/>
          <w:spacing w:val="-7"/>
        </w:rPr>
        <w:t xml:space="preserve"> </w:t>
      </w:r>
      <w:r>
        <w:rPr>
          <w:rFonts w:ascii="Times New Roman" w:hAnsi="Times New Roman" w:cs="Times New Roman"/>
        </w:rPr>
        <w:t>ST elevation</w:t>
      </w:r>
      <w:r>
        <w:rPr>
          <w:rFonts w:ascii="Times New Roman" w:hAnsi="Times New Roman" w:cs="Times New Roman"/>
          <w:spacing w:val="-7"/>
        </w:rPr>
        <w:t xml:space="preserve"> </w:t>
      </w:r>
      <w:r>
        <w:rPr>
          <w:rFonts w:ascii="Times New Roman" w:hAnsi="Times New Roman" w:cs="Times New Roman"/>
        </w:rPr>
        <w:t>will</w:t>
      </w:r>
      <w:r>
        <w:rPr>
          <w:rFonts w:ascii="Times New Roman" w:hAnsi="Times New Roman" w:cs="Times New Roman"/>
          <w:spacing w:val="-6"/>
        </w:rPr>
        <w:t xml:space="preserve"> </w:t>
      </w:r>
      <w:r>
        <w:rPr>
          <w:rFonts w:ascii="Times New Roman" w:hAnsi="Times New Roman" w:cs="Times New Roman"/>
        </w:rPr>
        <w:t>involve</w:t>
      </w:r>
      <w:r>
        <w:rPr>
          <w:rFonts w:ascii="Times New Roman" w:hAnsi="Times New Roman" w:cs="Times New Roman"/>
          <w:spacing w:val="-7"/>
        </w:rPr>
        <w:t xml:space="preserve"> </w:t>
      </w:r>
      <w:r>
        <w:rPr>
          <w:rFonts w:ascii="Times New Roman" w:hAnsi="Times New Roman" w:cs="Times New Roman"/>
        </w:rPr>
        <w:t>V2-V4</w:t>
      </w:r>
      <w:r>
        <w:rPr>
          <w:rFonts w:ascii="Times New Roman" w:hAnsi="Times New Roman" w:cs="Times New Roman"/>
          <w:spacing w:val="-5"/>
        </w:rPr>
        <w:t xml:space="preserve"> </w:t>
      </w:r>
      <w:r>
        <w:rPr>
          <w:rFonts w:ascii="Times New Roman" w:hAnsi="Times New Roman" w:cs="Times New Roman"/>
        </w:rPr>
        <w:t>but</w:t>
      </w:r>
      <w:r>
        <w:rPr>
          <w:rFonts w:ascii="Times New Roman" w:hAnsi="Times New Roman" w:cs="Times New Roman"/>
          <w:spacing w:val="-7"/>
        </w:rPr>
        <w:t xml:space="preserve"> </w:t>
      </w:r>
      <w:r>
        <w:rPr>
          <w:rFonts w:ascii="Times New Roman" w:hAnsi="Times New Roman" w:cs="Times New Roman"/>
        </w:rPr>
        <w:t>not</w:t>
      </w:r>
      <w:r>
        <w:rPr>
          <w:rFonts w:ascii="Times New Roman" w:hAnsi="Times New Roman" w:cs="Times New Roman"/>
          <w:spacing w:val="-7"/>
        </w:rPr>
        <w:t xml:space="preserve"> </w:t>
      </w:r>
      <w:r>
        <w:rPr>
          <w:rFonts w:ascii="Times New Roman" w:hAnsi="Times New Roman" w:cs="Times New Roman"/>
        </w:rPr>
        <w:t>V1</w:t>
      </w:r>
      <w:r>
        <w:rPr>
          <w:rFonts w:ascii="Times New Roman" w:hAnsi="Times New Roman" w:cs="Times New Roman"/>
          <w:spacing w:val="-7"/>
        </w:rPr>
        <w:t xml:space="preserve"> </w:t>
      </w:r>
      <w:r>
        <w:rPr>
          <w:rFonts w:ascii="Times New Roman" w:hAnsi="Times New Roman" w:cs="Times New Roman"/>
        </w:rPr>
        <w:t>or</w:t>
      </w:r>
      <w:r>
        <w:rPr>
          <w:rFonts w:ascii="Times New Roman" w:hAnsi="Times New Roman" w:cs="Times New Roman"/>
          <w:spacing w:val="-5"/>
        </w:rPr>
        <w:t xml:space="preserve"> </w:t>
      </w:r>
      <w:r>
        <w:rPr>
          <w:rFonts w:ascii="Times New Roman" w:hAnsi="Times New Roman" w:cs="Times New Roman"/>
        </w:rPr>
        <w:t>I</w:t>
      </w:r>
      <w:r>
        <w:rPr>
          <w:rFonts w:ascii="Times New Roman" w:hAnsi="Times New Roman" w:cs="Times New Roman"/>
          <w:spacing w:val="-6"/>
        </w:rPr>
        <w:t xml:space="preserve"> </w:t>
      </w:r>
      <w:r>
        <w:rPr>
          <w:rFonts w:ascii="Times New Roman" w:hAnsi="Times New Roman" w:cs="Times New Roman"/>
        </w:rPr>
        <w:t>and</w:t>
      </w:r>
      <w:r>
        <w:rPr>
          <w:rFonts w:ascii="Times New Roman" w:hAnsi="Times New Roman" w:cs="Times New Roman"/>
          <w:spacing w:val="-7"/>
        </w:rPr>
        <w:t xml:space="preserve"> </w:t>
      </w:r>
      <w:proofErr w:type="spellStart"/>
      <w:r>
        <w:rPr>
          <w:rFonts w:ascii="Times New Roman" w:hAnsi="Times New Roman" w:cs="Times New Roman"/>
        </w:rPr>
        <w:t>aVL</w:t>
      </w:r>
      <w:proofErr w:type="spellEnd"/>
      <w:r>
        <w:rPr>
          <w:rFonts w:ascii="Times New Roman" w:hAnsi="Times New Roman" w:cs="Times New Roman"/>
          <w:spacing w:val="-6"/>
        </w:rPr>
        <w:t xml:space="preserve"> </w:t>
      </w:r>
      <w:r>
        <w:rPr>
          <w:rFonts w:ascii="Times New Roman" w:hAnsi="Times New Roman" w:cs="Times New Roman"/>
        </w:rPr>
        <w:t>consistent</w:t>
      </w:r>
      <w:r>
        <w:rPr>
          <w:rFonts w:ascii="Times New Roman" w:hAnsi="Times New Roman" w:cs="Times New Roman"/>
          <w:spacing w:val="-7"/>
        </w:rPr>
        <w:t xml:space="preserve"> </w:t>
      </w:r>
      <w:r>
        <w:rPr>
          <w:rFonts w:ascii="Times New Roman" w:hAnsi="Times New Roman" w:cs="Times New Roman"/>
        </w:rPr>
        <w:t>with</w:t>
      </w:r>
      <w:r>
        <w:rPr>
          <w:rFonts w:ascii="Times New Roman" w:hAnsi="Times New Roman" w:cs="Times New Roman"/>
          <w:spacing w:val="-5"/>
        </w:rPr>
        <w:t xml:space="preserve"> </w:t>
      </w:r>
      <w:r>
        <w:rPr>
          <w:rFonts w:ascii="Times New Roman" w:hAnsi="Times New Roman" w:cs="Times New Roman"/>
        </w:rPr>
        <w:t>anterior</w:t>
      </w:r>
      <w:r>
        <w:rPr>
          <w:rFonts w:ascii="Times New Roman" w:hAnsi="Times New Roman" w:cs="Times New Roman"/>
          <w:spacing w:val="-5"/>
        </w:rPr>
        <w:t xml:space="preserve"> </w:t>
      </w:r>
      <w:r>
        <w:rPr>
          <w:rFonts w:ascii="Times New Roman" w:hAnsi="Times New Roman" w:cs="Times New Roman"/>
        </w:rPr>
        <w:t>often</w:t>
      </w:r>
      <w:r>
        <w:rPr>
          <w:rFonts w:ascii="Times New Roman" w:hAnsi="Times New Roman" w:cs="Times New Roman"/>
          <w:spacing w:val="-4"/>
        </w:rPr>
        <w:t xml:space="preserve"> </w:t>
      </w:r>
      <w:r>
        <w:rPr>
          <w:rFonts w:ascii="Times New Roman" w:hAnsi="Times New Roman" w:cs="Times New Roman"/>
        </w:rPr>
        <w:t>called</w:t>
      </w:r>
      <w:r>
        <w:rPr>
          <w:rFonts w:ascii="Times New Roman" w:hAnsi="Times New Roman" w:cs="Times New Roman"/>
          <w:spacing w:val="-5"/>
        </w:rPr>
        <w:t xml:space="preserve"> </w:t>
      </w:r>
      <w:r>
        <w:rPr>
          <w:rFonts w:ascii="Times New Roman" w:hAnsi="Times New Roman" w:cs="Times New Roman"/>
        </w:rPr>
        <w:t xml:space="preserve">apical </w:t>
      </w:r>
      <w:r>
        <w:rPr>
          <w:rFonts w:ascii="Times New Roman" w:hAnsi="Times New Roman" w:cs="Times New Roman"/>
          <w:spacing w:val="-4"/>
        </w:rPr>
        <w:t>MI.</w:t>
      </w:r>
    </w:p>
    <w:p w14:paraId="5ECEFC4A" w14:textId="77777777" w:rsidR="001E6EDB" w:rsidRDefault="001E6EDB" w:rsidP="001E6EDB">
      <w:pPr>
        <w:spacing w:before="160"/>
        <w:ind w:left="140"/>
        <w:jc w:val="both"/>
        <w:rPr>
          <w:rFonts w:ascii="Times New Roman" w:hAnsi="Times New Roman" w:cs="Times New Roman"/>
          <w:sz w:val="24"/>
        </w:rPr>
      </w:pPr>
      <w:r>
        <w:rPr>
          <w:rFonts w:ascii="Times New Roman" w:hAnsi="Times New Roman" w:cs="Times New Roman"/>
          <w:b/>
          <w:sz w:val="24"/>
        </w:rPr>
        <w:t>Occlusion</w:t>
      </w:r>
      <w:r>
        <w:rPr>
          <w:rFonts w:ascii="Times New Roman" w:hAnsi="Times New Roman" w:cs="Times New Roman"/>
          <w:b/>
          <w:spacing w:val="-4"/>
          <w:sz w:val="24"/>
        </w:rPr>
        <w:t xml:space="preserve"> </w:t>
      </w:r>
      <w:r>
        <w:rPr>
          <w:rFonts w:ascii="Times New Roman" w:hAnsi="Times New Roman" w:cs="Times New Roman"/>
          <w:b/>
          <w:sz w:val="24"/>
        </w:rPr>
        <w:t>of</w:t>
      </w:r>
      <w:r>
        <w:rPr>
          <w:rFonts w:ascii="Times New Roman" w:hAnsi="Times New Roman" w:cs="Times New Roman"/>
          <w:b/>
          <w:spacing w:val="-4"/>
          <w:sz w:val="24"/>
        </w:rPr>
        <w:t xml:space="preserve"> </w:t>
      </w:r>
      <w:r>
        <w:rPr>
          <w:rFonts w:ascii="Times New Roman" w:hAnsi="Times New Roman" w:cs="Times New Roman"/>
          <w:b/>
          <w:sz w:val="24"/>
        </w:rPr>
        <w:t>the</w:t>
      </w:r>
      <w:r>
        <w:rPr>
          <w:rFonts w:ascii="Times New Roman" w:hAnsi="Times New Roman" w:cs="Times New Roman"/>
          <w:b/>
          <w:spacing w:val="-6"/>
          <w:sz w:val="24"/>
        </w:rPr>
        <w:t xml:space="preserve"> </w:t>
      </w:r>
      <w:r>
        <w:rPr>
          <w:rFonts w:ascii="Times New Roman" w:hAnsi="Times New Roman" w:cs="Times New Roman"/>
          <w:b/>
          <w:sz w:val="24"/>
        </w:rPr>
        <w:t>first</w:t>
      </w:r>
      <w:r>
        <w:rPr>
          <w:rFonts w:ascii="Times New Roman" w:hAnsi="Times New Roman" w:cs="Times New Roman"/>
          <w:b/>
          <w:spacing w:val="-3"/>
          <w:sz w:val="24"/>
        </w:rPr>
        <w:t xml:space="preserve"> </w:t>
      </w:r>
      <w:r>
        <w:rPr>
          <w:rFonts w:ascii="Times New Roman" w:hAnsi="Times New Roman" w:cs="Times New Roman"/>
          <w:b/>
          <w:sz w:val="24"/>
        </w:rPr>
        <w:t>diagonal</w:t>
      </w:r>
      <w:r>
        <w:rPr>
          <w:rFonts w:ascii="Times New Roman" w:hAnsi="Times New Roman" w:cs="Times New Roman"/>
          <w:b/>
          <w:spacing w:val="-4"/>
          <w:sz w:val="24"/>
        </w:rPr>
        <w:t xml:space="preserve"> </w:t>
      </w:r>
      <w:r>
        <w:rPr>
          <w:rFonts w:ascii="Times New Roman" w:hAnsi="Times New Roman" w:cs="Times New Roman"/>
          <w:b/>
          <w:sz w:val="24"/>
        </w:rPr>
        <w:t>branch:</w:t>
      </w:r>
      <w:r>
        <w:rPr>
          <w:rFonts w:ascii="Times New Roman" w:hAnsi="Times New Roman" w:cs="Times New Roman"/>
          <w:b/>
          <w:spacing w:val="-1"/>
          <w:sz w:val="24"/>
        </w:rPr>
        <w:t xml:space="preserve"> </w:t>
      </w:r>
      <w:r>
        <w:rPr>
          <w:rFonts w:ascii="Times New Roman" w:hAnsi="Times New Roman" w:cs="Times New Roman"/>
          <w:sz w:val="24"/>
        </w:rPr>
        <w:t>If</w:t>
      </w:r>
      <w:r>
        <w:rPr>
          <w:rFonts w:ascii="Times New Roman" w:hAnsi="Times New Roman" w:cs="Times New Roman"/>
          <w:spacing w:val="-6"/>
          <w:sz w:val="24"/>
        </w:rPr>
        <w:t xml:space="preserve"> </w:t>
      </w:r>
      <w:r>
        <w:rPr>
          <w:rFonts w:ascii="Times New Roman" w:hAnsi="Times New Roman" w:cs="Times New Roman"/>
          <w:sz w:val="24"/>
        </w:rPr>
        <w:t>a</w:t>
      </w:r>
      <w:r>
        <w:rPr>
          <w:rFonts w:ascii="Times New Roman" w:hAnsi="Times New Roman" w:cs="Times New Roman"/>
          <w:spacing w:val="-4"/>
          <w:sz w:val="24"/>
        </w:rPr>
        <w:t xml:space="preserve"> </w:t>
      </w:r>
      <w:r>
        <w:rPr>
          <w:rFonts w:ascii="Times New Roman" w:hAnsi="Times New Roman" w:cs="Times New Roman"/>
          <w:sz w:val="24"/>
        </w:rPr>
        <w:t>large</w:t>
      </w:r>
      <w:r>
        <w:rPr>
          <w:rFonts w:ascii="Times New Roman" w:hAnsi="Times New Roman" w:cs="Times New Roman"/>
          <w:spacing w:val="-4"/>
          <w:sz w:val="24"/>
        </w:rPr>
        <w:t xml:space="preserve"> </w:t>
      </w:r>
      <w:r>
        <w:rPr>
          <w:rFonts w:ascii="Times New Roman" w:hAnsi="Times New Roman" w:cs="Times New Roman"/>
          <w:sz w:val="24"/>
        </w:rPr>
        <w:t>first</w:t>
      </w:r>
      <w:r>
        <w:rPr>
          <w:rFonts w:ascii="Times New Roman" w:hAnsi="Times New Roman" w:cs="Times New Roman"/>
          <w:spacing w:val="-6"/>
          <w:sz w:val="24"/>
        </w:rPr>
        <w:t xml:space="preserve"> </w:t>
      </w:r>
      <w:r>
        <w:rPr>
          <w:rFonts w:ascii="Times New Roman" w:hAnsi="Times New Roman" w:cs="Times New Roman"/>
          <w:sz w:val="24"/>
        </w:rPr>
        <w:t>diagonal</w:t>
      </w:r>
      <w:r>
        <w:rPr>
          <w:rFonts w:ascii="Times New Roman" w:hAnsi="Times New Roman" w:cs="Times New Roman"/>
          <w:spacing w:val="-6"/>
          <w:sz w:val="24"/>
        </w:rPr>
        <w:t xml:space="preserve"> </w:t>
      </w:r>
      <w:r>
        <w:rPr>
          <w:rFonts w:ascii="Times New Roman" w:hAnsi="Times New Roman" w:cs="Times New Roman"/>
          <w:sz w:val="24"/>
        </w:rPr>
        <w:t>branch</w:t>
      </w:r>
      <w:r>
        <w:rPr>
          <w:rFonts w:ascii="Times New Roman" w:hAnsi="Times New Roman" w:cs="Times New Roman"/>
          <w:spacing w:val="-4"/>
          <w:sz w:val="24"/>
        </w:rPr>
        <w:t xml:space="preserve"> </w:t>
      </w:r>
      <w:r>
        <w:rPr>
          <w:rFonts w:ascii="Times New Roman" w:hAnsi="Times New Roman" w:cs="Times New Roman"/>
          <w:sz w:val="24"/>
        </w:rPr>
        <w:t>is</w:t>
      </w:r>
      <w:r>
        <w:rPr>
          <w:rFonts w:ascii="Times New Roman" w:hAnsi="Times New Roman" w:cs="Times New Roman"/>
          <w:spacing w:val="-2"/>
          <w:sz w:val="24"/>
        </w:rPr>
        <w:t xml:space="preserve"> </w:t>
      </w:r>
      <w:r>
        <w:rPr>
          <w:rFonts w:ascii="Times New Roman" w:hAnsi="Times New Roman" w:cs="Times New Roman"/>
          <w:sz w:val="24"/>
        </w:rPr>
        <w:t>the</w:t>
      </w:r>
      <w:r>
        <w:rPr>
          <w:rFonts w:ascii="Times New Roman" w:hAnsi="Times New Roman" w:cs="Times New Roman"/>
          <w:spacing w:val="-6"/>
          <w:sz w:val="24"/>
        </w:rPr>
        <w:t xml:space="preserve"> </w:t>
      </w:r>
      <w:r>
        <w:rPr>
          <w:rFonts w:ascii="Times New Roman" w:hAnsi="Times New Roman" w:cs="Times New Roman"/>
          <w:sz w:val="24"/>
        </w:rPr>
        <w:t>only</w:t>
      </w:r>
      <w:r>
        <w:rPr>
          <w:rFonts w:ascii="Times New Roman" w:hAnsi="Times New Roman" w:cs="Times New Roman"/>
          <w:spacing w:val="-5"/>
          <w:sz w:val="24"/>
        </w:rPr>
        <w:t xml:space="preserve"> </w:t>
      </w:r>
      <w:r>
        <w:rPr>
          <w:rFonts w:ascii="Times New Roman" w:hAnsi="Times New Roman" w:cs="Times New Roman"/>
          <w:spacing w:val="-2"/>
          <w:sz w:val="24"/>
        </w:rPr>
        <w:t>artery</w:t>
      </w:r>
    </w:p>
    <w:p w14:paraId="45B1973F" w14:textId="77777777" w:rsidR="001E6EDB" w:rsidRDefault="001E6EDB" w:rsidP="001E6EDB">
      <w:pPr>
        <w:pStyle w:val="BodyText"/>
        <w:spacing w:before="21" w:line="259" w:lineRule="auto"/>
        <w:ind w:left="140" w:right="446"/>
        <w:jc w:val="both"/>
        <w:rPr>
          <w:rFonts w:ascii="Times New Roman" w:hAnsi="Times New Roman" w:cs="Times New Roman"/>
        </w:rPr>
      </w:pPr>
      <w:r>
        <w:rPr>
          <w:rFonts w:ascii="Times New Roman" w:hAnsi="Times New Roman" w:cs="Times New Roman"/>
        </w:rPr>
        <w:t>occluded,</w:t>
      </w:r>
      <w:r>
        <w:rPr>
          <w:rFonts w:ascii="Times New Roman" w:hAnsi="Times New Roman" w:cs="Times New Roman"/>
          <w:spacing w:val="-6"/>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LAD</w:t>
      </w:r>
      <w:r>
        <w:rPr>
          <w:rFonts w:ascii="Times New Roman" w:hAnsi="Times New Roman" w:cs="Times New Roman"/>
          <w:spacing w:val="-5"/>
        </w:rPr>
        <w:t xml:space="preserve"> </w:t>
      </w:r>
      <w:r>
        <w:rPr>
          <w:rFonts w:ascii="Times New Roman" w:hAnsi="Times New Roman" w:cs="Times New Roman"/>
        </w:rPr>
        <w:t>is</w:t>
      </w:r>
      <w:r>
        <w:rPr>
          <w:rFonts w:ascii="Times New Roman" w:hAnsi="Times New Roman" w:cs="Times New Roman"/>
          <w:spacing w:val="-6"/>
        </w:rPr>
        <w:t xml:space="preserve"> </w:t>
      </w:r>
      <w:r>
        <w:rPr>
          <w:rFonts w:ascii="Times New Roman" w:hAnsi="Times New Roman" w:cs="Times New Roman"/>
        </w:rPr>
        <w:t>spared,</w:t>
      </w:r>
      <w:r>
        <w:rPr>
          <w:rFonts w:ascii="Times New Roman" w:hAnsi="Times New Roman" w:cs="Times New Roman"/>
          <w:spacing w:val="-4"/>
        </w:rPr>
        <w:t xml:space="preserve"> </w:t>
      </w:r>
      <w:r>
        <w:rPr>
          <w:rFonts w:ascii="Times New Roman" w:hAnsi="Times New Roman" w:cs="Times New Roman"/>
        </w:rPr>
        <w:t>ST</w:t>
      </w:r>
      <w:r>
        <w:rPr>
          <w:rFonts w:ascii="Times New Roman" w:hAnsi="Times New Roman" w:cs="Times New Roman"/>
          <w:spacing w:val="-5"/>
        </w:rPr>
        <w:t xml:space="preserve"> </w:t>
      </w:r>
      <w:r>
        <w:rPr>
          <w:rFonts w:ascii="Times New Roman" w:hAnsi="Times New Roman" w:cs="Times New Roman"/>
        </w:rPr>
        <w:t>elevation</w:t>
      </w:r>
      <w:r>
        <w:rPr>
          <w:rFonts w:ascii="Times New Roman" w:hAnsi="Times New Roman" w:cs="Times New Roman"/>
          <w:spacing w:val="-3"/>
        </w:rPr>
        <w:t xml:space="preserve"> </w:t>
      </w:r>
      <w:r>
        <w:rPr>
          <w:rFonts w:ascii="Times New Roman" w:hAnsi="Times New Roman" w:cs="Times New Roman"/>
        </w:rPr>
        <w:t>is</w:t>
      </w:r>
      <w:r>
        <w:rPr>
          <w:rFonts w:ascii="Times New Roman" w:hAnsi="Times New Roman" w:cs="Times New Roman"/>
          <w:spacing w:val="-4"/>
        </w:rPr>
        <w:t xml:space="preserve"> </w:t>
      </w:r>
      <w:r>
        <w:rPr>
          <w:rFonts w:ascii="Times New Roman" w:hAnsi="Times New Roman" w:cs="Times New Roman"/>
        </w:rPr>
        <w:t>confined</w:t>
      </w:r>
      <w:r>
        <w:rPr>
          <w:rFonts w:ascii="Times New Roman" w:hAnsi="Times New Roman" w:cs="Times New Roman"/>
          <w:spacing w:val="-5"/>
        </w:rPr>
        <w:t xml:space="preserve"> </w:t>
      </w:r>
      <w:r>
        <w:rPr>
          <w:rFonts w:ascii="Times New Roman" w:hAnsi="Times New Roman" w:cs="Times New Roman"/>
        </w:rPr>
        <w:t>to</w:t>
      </w:r>
      <w:r>
        <w:rPr>
          <w:rFonts w:ascii="Times New Roman" w:hAnsi="Times New Roman" w:cs="Times New Roman"/>
          <w:spacing w:val="-6"/>
        </w:rPr>
        <w:t xml:space="preserve"> </w:t>
      </w:r>
      <w:r>
        <w:rPr>
          <w:rFonts w:ascii="Times New Roman" w:hAnsi="Times New Roman" w:cs="Times New Roman"/>
        </w:rPr>
        <w:t>leads</w:t>
      </w:r>
      <w:r>
        <w:rPr>
          <w:rFonts w:ascii="Times New Roman" w:hAnsi="Times New Roman" w:cs="Times New Roman"/>
          <w:spacing w:val="-4"/>
        </w:rPr>
        <w:t xml:space="preserve"> </w:t>
      </w:r>
      <w:r>
        <w:rPr>
          <w:rFonts w:ascii="Times New Roman" w:hAnsi="Times New Roman" w:cs="Times New Roman"/>
        </w:rPr>
        <w:t>I</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5"/>
        </w:rPr>
        <w:t xml:space="preserve"> </w:t>
      </w:r>
      <w:proofErr w:type="spellStart"/>
      <w:r>
        <w:rPr>
          <w:rFonts w:ascii="Times New Roman" w:hAnsi="Times New Roman" w:cs="Times New Roman"/>
        </w:rPr>
        <w:t>aVL</w:t>
      </w:r>
      <w:proofErr w:type="spellEnd"/>
      <w:r>
        <w:rPr>
          <w:rFonts w:ascii="Times New Roman" w:hAnsi="Times New Roman" w:cs="Times New Roman"/>
          <w:spacing w:val="-6"/>
        </w:rPr>
        <w:t xml:space="preserve"> </w:t>
      </w:r>
      <w:r>
        <w:rPr>
          <w:rFonts w:ascii="Times New Roman" w:hAnsi="Times New Roman" w:cs="Times New Roman"/>
        </w:rPr>
        <w:t>consistent</w:t>
      </w:r>
      <w:r>
        <w:rPr>
          <w:rFonts w:ascii="Times New Roman" w:hAnsi="Times New Roman" w:cs="Times New Roman"/>
          <w:spacing w:val="-5"/>
        </w:rPr>
        <w:t xml:space="preserve"> </w:t>
      </w:r>
      <w:r>
        <w:rPr>
          <w:rFonts w:ascii="Times New Roman" w:hAnsi="Times New Roman" w:cs="Times New Roman"/>
        </w:rPr>
        <w:t>with</w:t>
      </w:r>
      <w:r>
        <w:rPr>
          <w:rFonts w:ascii="Times New Roman" w:hAnsi="Times New Roman" w:cs="Times New Roman"/>
          <w:spacing w:val="-3"/>
        </w:rPr>
        <w:t xml:space="preserve"> </w:t>
      </w:r>
      <w:r>
        <w:rPr>
          <w:rFonts w:ascii="Times New Roman" w:hAnsi="Times New Roman" w:cs="Times New Roman"/>
        </w:rPr>
        <w:t>high lateral MI, which involves the base of the LV.</w:t>
      </w:r>
    </w:p>
    <w:p w14:paraId="49042919" w14:textId="77777777" w:rsidR="001E6EDB" w:rsidRDefault="001E6EDB" w:rsidP="001E6EDB">
      <w:pPr>
        <w:pStyle w:val="BodyText"/>
        <w:spacing w:before="13"/>
        <w:rPr>
          <w:rFonts w:ascii="Times New Roman" w:hAnsi="Times New Roman" w:cs="Times New Roman"/>
          <w:sz w:val="20"/>
        </w:rPr>
      </w:pPr>
      <w:r>
        <w:rPr>
          <w:rFonts w:ascii="Times New Roman" w:hAnsi="Times New Roman" w:cs="Times New Roman"/>
          <w:noProof/>
        </w:rPr>
        <w:drawing>
          <wp:anchor distT="0" distB="0" distL="0" distR="0" simplePos="0" relativeHeight="251674624" behindDoc="1" locked="0" layoutInCell="1" allowOverlap="1" wp14:anchorId="16D55897" wp14:editId="11B45001">
            <wp:simplePos x="0" y="0"/>
            <wp:positionH relativeFrom="page">
              <wp:posOffset>1036955</wp:posOffset>
            </wp:positionH>
            <wp:positionV relativeFrom="paragraph">
              <wp:posOffset>178435</wp:posOffset>
            </wp:positionV>
            <wp:extent cx="5714365" cy="1943100"/>
            <wp:effectExtent l="0" t="0" r="0" b="0"/>
            <wp:wrapTopAndBottom/>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4" cstate="print"/>
                    <a:stretch>
                      <a:fillRect/>
                    </a:stretch>
                  </pic:blipFill>
                  <pic:spPr>
                    <a:xfrm>
                      <a:off x="0" y="0"/>
                      <a:ext cx="5714606" cy="1943100"/>
                    </a:xfrm>
                    <a:prstGeom prst="rect">
                      <a:avLst/>
                    </a:prstGeom>
                  </pic:spPr>
                </pic:pic>
              </a:graphicData>
            </a:graphic>
          </wp:anchor>
        </w:drawing>
      </w:r>
    </w:p>
    <w:p w14:paraId="3FA97C6C" w14:textId="77777777" w:rsidR="001E6EDB" w:rsidRDefault="001E6EDB" w:rsidP="001E6EDB">
      <w:pPr>
        <w:spacing w:before="25"/>
        <w:ind w:right="219"/>
        <w:jc w:val="center"/>
        <w:rPr>
          <w:rFonts w:ascii="Times New Roman" w:hAnsi="Times New Roman" w:cs="Times New Roman"/>
          <w:sz w:val="24"/>
        </w:rPr>
      </w:pPr>
      <w:r>
        <w:rPr>
          <w:rFonts w:ascii="Times New Roman" w:hAnsi="Times New Roman" w:cs="Times New Roman"/>
          <w:sz w:val="24"/>
        </w:rPr>
        <w:t xml:space="preserve">FIG </w:t>
      </w:r>
      <w:r>
        <w:rPr>
          <w:rFonts w:ascii="Times New Roman" w:hAnsi="Times New Roman" w:cs="Times New Roman"/>
          <w:spacing w:val="-5"/>
          <w:sz w:val="24"/>
        </w:rPr>
        <w:t>17</w:t>
      </w:r>
    </w:p>
    <w:p w14:paraId="64171AFE" w14:textId="72FA1402" w:rsidR="001E6EDB" w:rsidRDefault="00F90865" w:rsidP="001E6EDB">
      <w:pPr>
        <w:jc w:val="center"/>
        <w:rPr>
          <w:rFonts w:ascii="Times New Roman" w:hAnsi="Times New Roman" w:cs="Times New Roman"/>
          <w:sz w:val="24"/>
        </w:rPr>
        <w:sectPr w:rsidR="001E6EDB" w:rsidSect="001E6EDB">
          <w:pgSz w:w="12240" w:h="15840"/>
          <w:pgMar w:top="1400" w:right="1080" w:bottom="280" w:left="1300" w:header="720" w:footer="720" w:gutter="0"/>
          <w:cols w:space="720"/>
        </w:sectPr>
      </w:pPr>
      <w:r w:rsidRPr="00F90865">
        <w:rPr>
          <w:rFonts w:ascii="Times New Roman" w:hAnsi="Times New Roman" w:cs="Times New Roman"/>
          <w:sz w:val="24"/>
        </w:rPr>
        <w:t>Occlusion of the first diagonal branch</w:t>
      </w:r>
    </w:p>
    <w:p w14:paraId="6573615B" w14:textId="77777777" w:rsidR="001E6EDB" w:rsidRDefault="001E6EDB" w:rsidP="001E6EDB">
      <w:pPr>
        <w:pStyle w:val="BodyText"/>
        <w:rPr>
          <w:rFonts w:ascii="Times New Roman" w:hAnsi="Times New Roman" w:cs="Times New Roman"/>
          <w:b/>
          <w:sz w:val="20"/>
        </w:rPr>
      </w:pPr>
      <w:r>
        <w:rPr>
          <w:rFonts w:ascii="Times New Roman" w:eastAsia="SimSun" w:hAnsi="Times New Roman" w:cs="Times New Roman"/>
        </w:rPr>
        <w:lastRenderedPageBreak/>
        <w:t xml:space="preserve">If the LAD is particularly long, it may curve around the apex and extend to the </w:t>
      </w:r>
      <w:proofErr w:type="spellStart"/>
      <w:r>
        <w:rPr>
          <w:rFonts w:ascii="Times New Roman" w:eastAsia="SimSun" w:hAnsi="Times New Roman" w:cs="Times New Roman"/>
        </w:rPr>
        <w:t>inferoapical</w:t>
      </w:r>
      <w:proofErr w:type="spellEnd"/>
      <w:r>
        <w:rPr>
          <w:rFonts w:ascii="Times New Roman" w:eastAsia="SimSun" w:hAnsi="Times New Roman" w:cs="Times New Roman"/>
        </w:rPr>
        <w:t xml:space="preserve"> wall of the left ventricle (LV). Blockage of a "wrap-around" LAD can lead to ST elevation and eventually Q waves, affecting not only the anterior wall but also the inferior wall, as seen in leads II, III, and </w:t>
      </w:r>
      <w:proofErr w:type="spellStart"/>
      <w:r>
        <w:rPr>
          <w:rFonts w:ascii="Times New Roman" w:eastAsia="SimSun" w:hAnsi="Times New Roman" w:cs="Times New Roman"/>
        </w:rPr>
        <w:t>aVF</w:t>
      </w:r>
      <w:proofErr w:type="spellEnd"/>
      <w:r>
        <w:rPr>
          <w:rFonts w:ascii="Times New Roman" w:eastAsia="SimSun" w:hAnsi="Times New Roman" w:cs="Times New Roman"/>
        </w:rPr>
        <w:t>.</w:t>
      </w:r>
    </w:p>
    <w:p w14:paraId="166ACD28" w14:textId="77777777" w:rsidR="001E6EDB" w:rsidRDefault="001E6EDB" w:rsidP="001E6EDB">
      <w:pPr>
        <w:pStyle w:val="BodyText"/>
        <w:rPr>
          <w:rFonts w:ascii="Times New Roman" w:hAnsi="Times New Roman" w:cs="Times New Roman"/>
          <w:b/>
          <w:sz w:val="20"/>
        </w:rPr>
      </w:pPr>
    </w:p>
    <w:p w14:paraId="1A4D3CFE" w14:textId="77777777" w:rsidR="001E6EDB" w:rsidRDefault="001E6EDB" w:rsidP="001E6EDB">
      <w:pPr>
        <w:pStyle w:val="BodyText"/>
        <w:rPr>
          <w:rFonts w:ascii="Times New Roman" w:hAnsi="Times New Roman" w:cs="Times New Roman"/>
          <w:b/>
          <w:sz w:val="20"/>
        </w:rPr>
      </w:pPr>
    </w:p>
    <w:p w14:paraId="20299E5D" w14:textId="77777777" w:rsidR="001E6EDB" w:rsidRDefault="001E6EDB" w:rsidP="001E6EDB">
      <w:pPr>
        <w:pStyle w:val="BodyText"/>
        <w:spacing w:before="48"/>
        <w:rPr>
          <w:rFonts w:ascii="Times New Roman" w:hAnsi="Times New Roman" w:cs="Times New Roman"/>
          <w:b/>
          <w:sz w:val="20"/>
        </w:rPr>
      </w:pPr>
      <w:r>
        <w:rPr>
          <w:rFonts w:ascii="Times New Roman" w:hAnsi="Times New Roman" w:cs="Times New Roman"/>
          <w:noProof/>
        </w:rPr>
        <w:drawing>
          <wp:anchor distT="0" distB="0" distL="0" distR="0" simplePos="0" relativeHeight="251675648" behindDoc="1" locked="0" layoutInCell="1" allowOverlap="1" wp14:anchorId="4D6E0437" wp14:editId="10A48142">
            <wp:simplePos x="0" y="0"/>
            <wp:positionH relativeFrom="page">
              <wp:posOffset>1066800</wp:posOffset>
            </wp:positionH>
            <wp:positionV relativeFrom="paragraph">
              <wp:posOffset>200660</wp:posOffset>
            </wp:positionV>
            <wp:extent cx="5545455" cy="1866900"/>
            <wp:effectExtent l="0" t="0" r="0" b="0"/>
            <wp:wrapTopAndBottom/>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5" cstate="print"/>
                    <a:stretch>
                      <a:fillRect/>
                    </a:stretch>
                  </pic:blipFill>
                  <pic:spPr>
                    <a:xfrm>
                      <a:off x="0" y="0"/>
                      <a:ext cx="5545340" cy="1866900"/>
                    </a:xfrm>
                    <a:prstGeom prst="rect">
                      <a:avLst/>
                    </a:prstGeom>
                  </pic:spPr>
                </pic:pic>
              </a:graphicData>
            </a:graphic>
          </wp:anchor>
        </w:drawing>
      </w:r>
    </w:p>
    <w:p w14:paraId="77AD1133" w14:textId="77777777" w:rsidR="001E6EDB" w:rsidRDefault="001E6EDB" w:rsidP="001E6EDB">
      <w:pPr>
        <w:pStyle w:val="BodyText"/>
        <w:rPr>
          <w:rFonts w:ascii="Times New Roman" w:hAnsi="Times New Roman" w:cs="Times New Roman"/>
          <w:b/>
        </w:rPr>
      </w:pPr>
    </w:p>
    <w:p w14:paraId="4579D34E" w14:textId="77777777" w:rsidR="001E6EDB" w:rsidRDefault="001E6EDB" w:rsidP="001E6EDB">
      <w:pPr>
        <w:pStyle w:val="BodyText"/>
        <w:spacing w:before="16"/>
        <w:rPr>
          <w:rFonts w:ascii="Times New Roman" w:hAnsi="Times New Roman" w:cs="Times New Roman"/>
          <w:b/>
        </w:rPr>
      </w:pPr>
    </w:p>
    <w:p w14:paraId="6DAC21E3" w14:textId="45026035" w:rsidR="001E6EDB" w:rsidRDefault="001E6EDB" w:rsidP="001E6EDB">
      <w:pPr>
        <w:ind w:left="142" w:right="358"/>
        <w:jc w:val="center"/>
        <w:rPr>
          <w:rFonts w:ascii="Times New Roman" w:hAnsi="Times New Roman" w:cs="Times New Roman"/>
          <w:sz w:val="24"/>
        </w:rPr>
      </w:pPr>
      <w:r>
        <w:rPr>
          <w:rFonts w:ascii="Times New Roman" w:hAnsi="Times New Roman" w:cs="Times New Roman"/>
          <w:spacing w:val="-2"/>
          <w:sz w:val="24"/>
        </w:rPr>
        <w:t>FIG18</w:t>
      </w:r>
      <w:r w:rsidR="00F90865" w:rsidRPr="00F90865">
        <w:t xml:space="preserve"> </w:t>
      </w:r>
      <w:r w:rsidR="00F90865" w:rsidRPr="00F90865">
        <w:rPr>
          <w:rFonts w:ascii="Times New Roman" w:hAnsi="Times New Roman" w:cs="Times New Roman"/>
          <w:spacing w:val="-2"/>
          <w:sz w:val="24"/>
        </w:rPr>
        <w:t>Blockage of a "wrap-around" LAD</w:t>
      </w:r>
    </w:p>
    <w:p w14:paraId="7F9CF766" w14:textId="77777777" w:rsidR="001E6EDB" w:rsidRDefault="001E6EDB" w:rsidP="001E6EDB">
      <w:pPr>
        <w:spacing w:before="182"/>
        <w:ind w:left="140"/>
        <w:rPr>
          <w:rFonts w:ascii="Times New Roman" w:hAnsi="Times New Roman" w:cs="Times New Roman"/>
          <w:b/>
          <w:sz w:val="24"/>
        </w:rPr>
      </w:pPr>
      <w:r>
        <w:rPr>
          <w:rFonts w:ascii="Times New Roman" w:hAnsi="Times New Roman" w:cs="Times New Roman"/>
          <w:b/>
          <w:spacing w:val="-2"/>
          <w:sz w:val="24"/>
        </w:rPr>
        <w:t>Lateral</w:t>
      </w:r>
      <w:r>
        <w:rPr>
          <w:rFonts w:ascii="Times New Roman" w:hAnsi="Times New Roman" w:cs="Times New Roman"/>
          <w:b/>
          <w:spacing w:val="-1"/>
          <w:sz w:val="24"/>
        </w:rPr>
        <w:t xml:space="preserve"> </w:t>
      </w:r>
      <w:r>
        <w:rPr>
          <w:rFonts w:ascii="Times New Roman" w:hAnsi="Times New Roman" w:cs="Times New Roman"/>
          <w:b/>
          <w:spacing w:val="-2"/>
          <w:sz w:val="24"/>
        </w:rPr>
        <w:t>STEMI</w:t>
      </w:r>
    </w:p>
    <w:p w14:paraId="43CC00A9" w14:textId="77777777" w:rsidR="001E6EDB" w:rsidRDefault="001E6EDB" w:rsidP="001E6EDB">
      <w:pPr>
        <w:pStyle w:val="BodyText"/>
        <w:spacing w:before="185" w:line="259" w:lineRule="auto"/>
        <w:ind w:left="140" w:right="573"/>
        <w:rPr>
          <w:rFonts w:ascii="Times New Roman" w:hAnsi="Times New Roman" w:cs="Times New Roman"/>
        </w:rPr>
      </w:pP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lateral</w:t>
      </w:r>
      <w:r>
        <w:rPr>
          <w:rFonts w:ascii="Times New Roman" w:hAnsi="Times New Roman" w:cs="Times New Roman"/>
          <w:spacing w:val="-5"/>
        </w:rPr>
        <w:t xml:space="preserve"> </w:t>
      </w:r>
      <w:r>
        <w:rPr>
          <w:rFonts w:ascii="Times New Roman" w:hAnsi="Times New Roman" w:cs="Times New Roman"/>
        </w:rPr>
        <w:t>wall</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LV</w:t>
      </w:r>
      <w:r>
        <w:rPr>
          <w:rFonts w:ascii="Times New Roman" w:hAnsi="Times New Roman" w:cs="Times New Roman"/>
          <w:spacing w:val="-10"/>
        </w:rPr>
        <w:t xml:space="preserve"> </w:t>
      </w:r>
      <w:r>
        <w:rPr>
          <w:rFonts w:ascii="Times New Roman" w:hAnsi="Times New Roman" w:cs="Times New Roman"/>
        </w:rPr>
        <w:t>is</w:t>
      </w:r>
      <w:r>
        <w:rPr>
          <w:rFonts w:ascii="Times New Roman" w:hAnsi="Times New Roman" w:cs="Times New Roman"/>
          <w:spacing w:val="-6"/>
        </w:rPr>
        <w:t xml:space="preserve"> </w:t>
      </w:r>
      <w:r>
        <w:rPr>
          <w:rFonts w:ascii="Times New Roman" w:hAnsi="Times New Roman" w:cs="Times New Roman"/>
        </w:rPr>
        <w:t>supplied</w:t>
      </w:r>
      <w:r>
        <w:rPr>
          <w:rFonts w:ascii="Times New Roman" w:hAnsi="Times New Roman" w:cs="Times New Roman"/>
          <w:spacing w:val="-7"/>
        </w:rPr>
        <w:t xml:space="preserve"> </w:t>
      </w:r>
      <w:r>
        <w:rPr>
          <w:rFonts w:ascii="Times New Roman" w:hAnsi="Times New Roman" w:cs="Times New Roman"/>
        </w:rPr>
        <w:t>by</w:t>
      </w:r>
      <w:r>
        <w:rPr>
          <w:rFonts w:ascii="Times New Roman" w:hAnsi="Times New Roman" w:cs="Times New Roman"/>
          <w:spacing w:val="-6"/>
        </w:rPr>
        <w:t xml:space="preserve"> </w:t>
      </w:r>
      <w:r>
        <w:rPr>
          <w:rFonts w:ascii="Times New Roman" w:hAnsi="Times New Roman" w:cs="Times New Roman"/>
        </w:rPr>
        <w:t>branches</w:t>
      </w:r>
      <w:r>
        <w:rPr>
          <w:rFonts w:ascii="Times New Roman" w:hAnsi="Times New Roman" w:cs="Times New Roman"/>
          <w:spacing w:val="-8"/>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left</w:t>
      </w:r>
      <w:r>
        <w:rPr>
          <w:rFonts w:ascii="Times New Roman" w:hAnsi="Times New Roman" w:cs="Times New Roman"/>
          <w:spacing w:val="-7"/>
        </w:rPr>
        <w:t xml:space="preserve"> </w:t>
      </w:r>
      <w:r>
        <w:rPr>
          <w:rFonts w:ascii="Times New Roman" w:hAnsi="Times New Roman" w:cs="Times New Roman"/>
        </w:rPr>
        <w:t>anterior</w:t>
      </w:r>
      <w:r>
        <w:rPr>
          <w:rFonts w:ascii="Times New Roman" w:hAnsi="Times New Roman" w:cs="Times New Roman"/>
          <w:spacing w:val="-7"/>
        </w:rPr>
        <w:t xml:space="preserve"> </w:t>
      </w:r>
      <w:r>
        <w:rPr>
          <w:rFonts w:ascii="Times New Roman" w:hAnsi="Times New Roman" w:cs="Times New Roman"/>
        </w:rPr>
        <w:t>descending</w:t>
      </w:r>
      <w:r>
        <w:rPr>
          <w:rFonts w:ascii="Times New Roman" w:hAnsi="Times New Roman" w:cs="Times New Roman"/>
          <w:spacing w:val="-6"/>
        </w:rPr>
        <w:t xml:space="preserve"> </w:t>
      </w:r>
      <w:r>
        <w:rPr>
          <w:rFonts w:ascii="Times New Roman" w:hAnsi="Times New Roman" w:cs="Times New Roman"/>
        </w:rPr>
        <w:t>(LAD)</w:t>
      </w:r>
      <w:r>
        <w:rPr>
          <w:rFonts w:ascii="Times New Roman" w:hAnsi="Times New Roman" w:cs="Times New Roman"/>
          <w:spacing w:val="-7"/>
        </w:rPr>
        <w:t xml:space="preserve"> </w:t>
      </w:r>
      <w:r>
        <w:rPr>
          <w:rFonts w:ascii="Times New Roman" w:hAnsi="Times New Roman" w:cs="Times New Roman"/>
        </w:rPr>
        <w:t>and</w:t>
      </w:r>
      <w:r>
        <w:rPr>
          <w:rFonts w:ascii="Times New Roman" w:hAnsi="Times New Roman" w:cs="Times New Roman"/>
          <w:spacing w:val="-5"/>
        </w:rPr>
        <w:t xml:space="preserve"> </w:t>
      </w:r>
      <w:r>
        <w:rPr>
          <w:rFonts w:ascii="Times New Roman" w:hAnsi="Times New Roman" w:cs="Times New Roman"/>
        </w:rPr>
        <w:t>left circumflex (</w:t>
      </w:r>
      <w:proofErr w:type="spellStart"/>
      <w:r>
        <w:rPr>
          <w:rFonts w:ascii="Times New Roman" w:hAnsi="Times New Roman" w:cs="Times New Roman"/>
        </w:rPr>
        <w:t>LCx</w:t>
      </w:r>
      <w:proofErr w:type="spellEnd"/>
      <w:r>
        <w:rPr>
          <w:rFonts w:ascii="Times New Roman" w:hAnsi="Times New Roman" w:cs="Times New Roman"/>
        </w:rPr>
        <w:t>) arteries. Infarction of the lateral wall usually occurs as part of a ○ larger</w:t>
      </w:r>
    </w:p>
    <w:p w14:paraId="04422FEF" w14:textId="77777777" w:rsidR="001E6EDB" w:rsidRDefault="001E6EDB" w:rsidP="001E6EDB">
      <w:pPr>
        <w:pStyle w:val="BodyText"/>
        <w:spacing w:line="291" w:lineRule="exact"/>
        <w:ind w:left="140"/>
        <w:rPr>
          <w:rFonts w:ascii="Times New Roman" w:hAnsi="Times New Roman" w:cs="Times New Roman"/>
        </w:rPr>
      </w:pPr>
      <w:r>
        <w:rPr>
          <w:rFonts w:ascii="Times New Roman" w:hAnsi="Times New Roman" w:cs="Times New Roman"/>
        </w:rPr>
        <w:t>territory</w:t>
      </w:r>
      <w:r>
        <w:rPr>
          <w:rFonts w:ascii="Times New Roman" w:hAnsi="Times New Roman" w:cs="Times New Roman"/>
          <w:spacing w:val="-12"/>
        </w:rPr>
        <w:t xml:space="preserve"> </w:t>
      </w:r>
      <w:r>
        <w:rPr>
          <w:rFonts w:ascii="Times New Roman" w:hAnsi="Times New Roman" w:cs="Times New Roman"/>
        </w:rPr>
        <w:t>infarction,</w:t>
      </w:r>
      <w:r>
        <w:rPr>
          <w:rFonts w:ascii="Times New Roman" w:hAnsi="Times New Roman" w:cs="Times New Roman"/>
          <w:spacing w:val="-11"/>
        </w:rPr>
        <w:t xml:space="preserve"> </w:t>
      </w:r>
      <w:r>
        <w:rPr>
          <w:rFonts w:ascii="Times New Roman" w:hAnsi="Times New Roman" w:cs="Times New Roman"/>
        </w:rPr>
        <w:t>e.g.</w:t>
      </w:r>
      <w:r>
        <w:rPr>
          <w:rFonts w:ascii="Times New Roman" w:hAnsi="Times New Roman" w:cs="Times New Roman"/>
          <w:spacing w:val="-10"/>
        </w:rPr>
        <w:t xml:space="preserve"> </w:t>
      </w:r>
      <w:r>
        <w:rPr>
          <w:rFonts w:ascii="Times New Roman" w:hAnsi="Times New Roman" w:cs="Times New Roman"/>
        </w:rPr>
        <w:t>anterolateral</w:t>
      </w:r>
      <w:r>
        <w:rPr>
          <w:rFonts w:ascii="Times New Roman" w:hAnsi="Times New Roman" w:cs="Times New Roman"/>
          <w:spacing w:val="-10"/>
        </w:rPr>
        <w:t xml:space="preserve"> </w:t>
      </w:r>
      <w:r>
        <w:rPr>
          <w:rFonts w:ascii="Times New Roman" w:hAnsi="Times New Roman" w:cs="Times New Roman"/>
          <w:spacing w:val="-2"/>
        </w:rPr>
        <w:t>STEMI.</w:t>
      </w:r>
    </w:p>
    <w:p w14:paraId="7A35A3CF" w14:textId="77777777" w:rsidR="001E6EDB" w:rsidRDefault="001E6EDB" w:rsidP="001E6EDB">
      <w:pPr>
        <w:pStyle w:val="BodyText"/>
        <w:spacing w:before="185" w:line="256" w:lineRule="auto"/>
        <w:ind w:left="140" w:right="573"/>
        <w:rPr>
          <w:rFonts w:ascii="Times New Roman" w:hAnsi="Times New Roman" w:cs="Times New Roman"/>
        </w:rPr>
      </w:pPr>
      <w:r>
        <w:rPr>
          <w:rFonts w:ascii="Times New Roman" w:hAnsi="Times New Roman" w:cs="Times New Roman"/>
        </w:rPr>
        <w:t>Isolated</w:t>
      </w:r>
      <w:r>
        <w:rPr>
          <w:rFonts w:ascii="Times New Roman" w:hAnsi="Times New Roman" w:cs="Times New Roman"/>
          <w:spacing w:val="-7"/>
        </w:rPr>
        <w:t xml:space="preserve"> </w:t>
      </w:r>
      <w:r>
        <w:rPr>
          <w:rFonts w:ascii="Times New Roman" w:hAnsi="Times New Roman" w:cs="Times New Roman"/>
        </w:rPr>
        <w:t>lateral</w:t>
      </w:r>
      <w:r>
        <w:rPr>
          <w:rFonts w:ascii="Times New Roman" w:hAnsi="Times New Roman" w:cs="Times New Roman"/>
          <w:spacing w:val="-8"/>
        </w:rPr>
        <w:t xml:space="preserve"> </w:t>
      </w:r>
      <w:r>
        <w:rPr>
          <w:rFonts w:ascii="Times New Roman" w:hAnsi="Times New Roman" w:cs="Times New Roman"/>
        </w:rPr>
        <w:t>STEMI</w:t>
      </w:r>
      <w:r>
        <w:rPr>
          <w:rFonts w:ascii="Times New Roman" w:hAnsi="Times New Roman" w:cs="Times New Roman"/>
          <w:spacing w:val="-8"/>
        </w:rPr>
        <w:t xml:space="preserve"> </w:t>
      </w:r>
      <w:r>
        <w:rPr>
          <w:rFonts w:ascii="Times New Roman" w:hAnsi="Times New Roman" w:cs="Times New Roman"/>
        </w:rPr>
        <w:t>is</w:t>
      </w:r>
      <w:r>
        <w:rPr>
          <w:rFonts w:ascii="Times New Roman" w:hAnsi="Times New Roman" w:cs="Times New Roman"/>
          <w:spacing w:val="-10"/>
        </w:rPr>
        <w:t xml:space="preserve"> </w:t>
      </w:r>
      <w:r>
        <w:rPr>
          <w:rFonts w:ascii="Times New Roman" w:hAnsi="Times New Roman" w:cs="Times New Roman"/>
        </w:rPr>
        <w:t>less</w:t>
      </w:r>
      <w:r>
        <w:rPr>
          <w:rFonts w:ascii="Times New Roman" w:hAnsi="Times New Roman" w:cs="Times New Roman"/>
          <w:spacing w:val="-8"/>
        </w:rPr>
        <w:t xml:space="preserve"> </w:t>
      </w:r>
      <w:r>
        <w:rPr>
          <w:rFonts w:ascii="Times New Roman" w:hAnsi="Times New Roman" w:cs="Times New Roman"/>
        </w:rPr>
        <w:t>common.</w:t>
      </w:r>
      <w:r>
        <w:rPr>
          <w:rFonts w:ascii="Times New Roman" w:hAnsi="Times New Roman" w:cs="Times New Roman"/>
          <w:spacing w:val="-8"/>
        </w:rPr>
        <w:t xml:space="preserve"> </w:t>
      </w:r>
      <w:r>
        <w:rPr>
          <w:rFonts w:ascii="Times New Roman" w:hAnsi="Times New Roman" w:cs="Times New Roman"/>
        </w:rPr>
        <w:t>Lateral</w:t>
      </w:r>
      <w:r>
        <w:rPr>
          <w:rFonts w:ascii="Times New Roman" w:hAnsi="Times New Roman" w:cs="Times New Roman"/>
          <w:spacing w:val="-10"/>
        </w:rPr>
        <w:t xml:space="preserve"> </w:t>
      </w:r>
      <w:r>
        <w:rPr>
          <w:rFonts w:ascii="Times New Roman" w:hAnsi="Times New Roman" w:cs="Times New Roman"/>
        </w:rPr>
        <w:t>extension</w:t>
      </w:r>
      <w:r>
        <w:rPr>
          <w:rFonts w:ascii="Times New Roman" w:hAnsi="Times New Roman" w:cs="Times New Roman"/>
          <w:spacing w:val="-9"/>
        </w:rPr>
        <w:t xml:space="preserve"> </w:t>
      </w:r>
      <w:r>
        <w:rPr>
          <w:rFonts w:ascii="Times New Roman" w:hAnsi="Times New Roman" w:cs="Times New Roman"/>
        </w:rPr>
        <w:t>of</w:t>
      </w:r>
      <w:r>
        <w:rPr>
          <w:rFonts w:ascii="Times New Roman" w:hAnsi="Times New Roman" w:cs="Times New Roman"/>
          <w:spacing w:val="-9"/>
        </w:rPr>
        <w:t xml:space="preserve"> </w:t>
      </w:r>
      <w:r>
        <w:rPr>
          <w:rFonts w:ascii="Times New Roman" w:hAnsi="Times New Roman" w:cs="Times New Roman"/>
        </w:rPr>
        <w:t>an</w:t>
      </w:r>
      <w:r>
        <w:rPr>
          <w:rFonts w:ascii="Times New Roman" w:hAnsi="Times New Roman" w:cs="Times New Roman"/>
          <w:spacing w:val="-9"/>
        </w:rPr>
        <w:t xml:space="preserve"> </w:t>
      </w:r>
      <w:r>
        <w:rPr>
          <w:rFonts w:ascii="Times New Roman" w:hAnsi="Times New Roman" w:cs="Times New Roman"/>
        </w:rPr>
        <w:t>anterior,</w:t>
      </w:r>
      <w:r>
        <w:rPr>
          <w:rFonts w:ascii="Times New Roman" w:hAnsi="Times New Roman" w:cs="Times New Roman"/>
          <w:spacing w:val="-8"/>
        </w:rPr>
        <w:t xml:space="preserve"> </w:t>
      </w:r>
      <w:r>
        <w:rPr>
          <w:rFonts w:ascii="Times New Roman" w:hAnsi="Times New Roman" w:cs="Times New Roman"/>
        </w:rPr>
        <w:t>inferior</w:t>
      </w:r>
      <w:r>
        <w:rPr>
          <w:rFonts w:ascii="Times New Roman" w:hAnsi="Times New Roman" w:cs="Times New Roman"/>
          <w:spacing w:val="-8"/>
        </w:rPr>
        <w:t xml:space="preserve"> </w:t>
      </w:r>
      <w:r>
        <w:rPr>
          <w:rFonts w:ascii="Times New Roman" w:hAnsi="Times New Roman" w:cs="Times New Roman"/>
        </w:rPr>
        <w:t>or</w:t>
      </w:r>
      <w:r>
        <w:rPr>
          <w:rFonts w:ascii="Times New Roman" w:hAnsi="Times New Roman" w:cs="Times New Roman"/>
          <w:spacing w:val="-8"/>
        </w:rPr>
        <w:t xml:space="preserve"> </w:t>
      </w:r>
      <w:r>
        <w:rPr>
          <w:rFonts w:ascii="Times New Roman" w:hAnsi="Times New Roman" w:cs="Times New Roman"/>
        </w:rPr>
        <w:t>posterior</w:t>
      </w:r>
      <w:r>
        <w:rPr>
          <w:rFonts w:ascii="Times New Roman" w:hAnsi="Times New Roman" w:cs="Times New Roman"/>
          <w:spacing w:val="-9"/>
        </w:rPr>
        <w:t xml:space="preserve"> </w:t>
      </w:r>
      <w:r>
        <w:rPr>
          <w:rFonts w:ascii="Times New Roman" w:hAnsi="Times New Roman" w:cs="Times New Roman"/>
        </w:rPr>
        <w:t>MI indicates a larger territory of myocardium at risk with consequent worse prognosis.</w:t>
      </w:r>
    </w:p>
    <w:p w14:paraId="76DA410B" w14:textId="77777777" w:rsidR="001E6EDB" w:rsidRDefault="001E6EDB" w:rsidP="001E6EDB">
      <w:pPr>
        <w:pStyle w:val="BodyText"/>
        <w:spacing w:before="165" w:line="259" w:lineRule="auto"/>
        <w:ind w:left="140" w:right="573"/>
        <w:rPr>
          <w:rFonts w:ascii="Times New Roman" w:hAnsi="Times New Roman" w:cs="Times New Roman"/>
        </w:rPr>
      </w:pPr>
      <w:r>
        <w:rPr>
          <w:rFonts w:ascii="Times New Roman" w:hAnsi="Times New Roman" w:cs="Times New Roman"/>
        </w:rPr>
        <w:t>ST</w:t>
      </w:r>
      <w:r>
        <w:rPr>
          <w:rFonts w:ascii="Times New Roman" w:hAnsi="Times New Roman" w:cs="Times New Roman"/>
          <w:spacing w:val="-4"/>
        </w:rPr>
        <w:t xml:space="preserve"> </w:t>
      </w:r>
      <w:r>
        <w:rPr>
          <w:rFonts w:ascii="Times New Roman" w:hAnsi="Times New Roman" w:cs="Times New Roman"/>
        </w:rPr>
        <w:t>elevation</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lateral</w:t>
      </w:r>
      <w:r>
        <w:rPr>
          <w:rFonts w:ascii="Times New Roman" w:hAnsi="Times New Roman" w:cs="Times New Roman"/>
          <w:spacing w:val="-5"/>
        </w:rPr>
        <w:t xml:space="preserve"> </w:t>
      </w:r>
      <w:r>
        <w:rPr>
          <w:rFonts w:ascii="Times New Roman" w:hAnsi="Times New Roman" w:cs="Times New Roman"/>
        </w:rPr>
        <w:t>leads</w:t>
      </w:r>
      <w:r>
        <w:rPr>
          <w:rFonts w:ascii="Times New Roman" w:hAnsi="Times New Roman" w:cs="Times New Roman"/>
          <w:spacing w:val="-7"/>
        </w:rPr>
        <w:t xml:space="preserve"> </w:t>
      </w:r>
      <w:r>
        <w:rPr>
          <w:rFonts w:ascii="Times New Roman" w:hAnsi="Times New Roman" w:cs="Times New Roman"/>
        </w:rPr>
        <w:t>(I,</w:t>
      </w:r>
      <w:r>
        <w:rPr>
          <w:rFonts w:ascii="Times New Roman" w:hAnsi="Times New Roman" w:cs="Times New Roman"/>
          <w:spacing w:val="-5"/>
        </w:rPr>
        <w:t xml:space="preserve"> </w:t>
      </w:r>
      <w:proofErr w:type="spellStart"/>
      <w:r>
        <w:rPr>
          <w:rFonts w:ascii="Times New Roman" w:hAnsi="Times New Roman" w:cs="Times New Roman"/>
        </w:rPr>
        <w:t>aVL</w:t>
      </w:r>
      <w:proofErr w:type="spellEnd"/>
      <w:r>
        <w:rPr>
          <w:rFonts w:ascii="Times New Roman" w:hAnsi="Times New Roman" w:cs="Times New Roman"/>
        </w:rPr>
        <w:t>,</w:t>
      </w:r>
      <w:r>
        <w:rPr>
          <w:rFonts w:ascii="Times New Roman" w:hAnsi="Times New Roman" w:cs="Times New Roman"/>
          <w:spacing w:val="-7"/>
        </w:rPr>
        <w:t xml:space="preserve"> </w:t>
      </w:r>
      <w:r>
        <w:rPr>
          <w:rFonts w:ascii="Times New Roman" w:hAnsi="Times New Roman" w:cs="Times New Roman"/>
        </w:rPr>
        <w:t>V5-6).</w:t>
      </w:r>
      <w:r>
        <w:rPr>
          <w:rFonts w:ascii="Times New Roman" w:hAnsi="Times New Roman" w:cs="Times New Roman"/>
          <w:spacing w:val="-5"/>
        </w:rPr>
        <w:t xml:space="preserve"> </w:t>
      </w:r>
      <w:r>
        <w:rPr>
          <w:rFonts w:ascii="Times New Roman" w:hAnsi="Times New Roman" w:cs="Times New Roman"/>
        </w:rPr>
        <w:t>Reciprocal</w:t>
      </w:r>
      <w:r>
        <w:rPr>
          <w:rFonts w:ascii="Times New Roman" w:hAnsi="Times New Roman" w:cs="Times New Roman"/>
          <w:spacing w:val="-4"/>
        </w:rPr>
        <w:t xml:space="preserve"> </w:t>
      </w:r>
      <w:r>
        <w:rPr>
          <w:rFonts w:ascii="Times New Roman" w:hAnsi="Times New Roman" w:cs="Times New Roman"/>
        </w:rPr>
        <w:t>ST</w:t>
      </w:r>
      <w:r>
        <w:rPr>
          <w:rFonts w:ascii="Times New Roman" w:hAnsi="Times New Roman" w:cs="Times New Roman"/>
          <w:spacing w:val="-4"/>
        </w:rPr>
        <w:t xml:space="preserve"> </w:t>
      </w:r>
      <w:r>
        <w:rPr>
          <w:rFonts w:ascii="Times New Roman" w:hAnsi="Times New Roman" w:cs="Times New Roman"/>
        </w:rPr>
        <w:t>depression</w:t>
      </w:r>
      <w:r>
        <w:rPr>
          <w:rFonts w:ascii="Times New Roman" w:hAnsi="Times New Roman" w:cs="Times New Roman"/>
          <w:spacing w:val="-6"/>
        </w:rPr>
        <w:t xml:space="preserve"> </w:t>
      </w:r>
      <w:r>
        <w:rPr>
          <w:rFonts w:ascii="Times New Roman" w:hAnsi="Times New Roman" w:cs="Times New Roman"/>
        </w:rPr>
        <w:t>in</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inferior</w:t>
      </w:r>
      <w:r>
        <w:rPr>
          <w:rFonts w:ascii="Times New Roman" w:hAnsi="Times New Roman" w:cs="Times New Roman"/>
          <w:spacing w:val="-4"/>
        </w:rPr>
        <w:t xml:space="preserve"> </w:t>
      </w:r>
      <w:r>
        <w:rPr>
          <w:rFonts w:ascii="Times New Roman" w:hAnsi="Times New Roman" w:cs="Times New Roman"/>
        </w:rPr>
        <w:t>leads</w:t>
      </w:r>
      <w:r>
        <w:rPr>
          <w:rFonts w:ascii="Times New Roman" w:hAnsi="Times New Roman" w:cs="Times New Roman"/>
          <w:spacing w:val="-5"/>
        </w:rPr>
        <w:t xml:space="preserve"> </w:t>
      </w:r>
      <w:r>
        <w:rPr>
          <w:rFonts w:ascii="Times New Roman" w:hAnsi="Times New Roman" w:cs="Times New Roman"/>
        </w:rPr>
        <w:t xml:space="preserve">(III and </w:t>
      </w:r>
      <w:proofErr w:type="spellStart"/>
      <w:r>
        <w:rPr>
          <w:rFonts w:ascii="Times New Roman" w:hAnsi="Times New Roman" w:cs="Times New Roman"/>
        </w:rPr>
        <w:t>aVF</w:t>
      </w:r>
      <w:proofErr w:type="spellEnd"/>
      <w:r>
        <w:rPr>
          <w:rFonts w:ascii="Times New Roman" w:hAnsi="Times New Roman" w:cs="Times New Roman"/>
        </w:rPr>
        <w:t>).</w:t>
      </w:r>
    </w:p>
    <w:p w14:paraId="2DFE4526" w14:textId="77777777" w:rsidR="001E6EDB" w:rsidRDefault="001E6EDB" w:rsidP="001E6EDB">
      <w:pPr>
        <w:pStyle w:val="BodyText"/>
        <w:spacing w:before="159"/>
        <w:ind w:left="140"/>
        <w:rPr>
          <w:rFonts w:ascii="Times New Roman" w:hAnsi="Times New Roman" w:cs="Times New Roman"/>
        </w:rPr>
      </w:pPr>
      <w:r>
        <w:rPr>
          <w:rFonts w:ascii="Times New Roman" w:hAnsi="Times New Roman" w:cs="Times New Roman"/>
        </w:rPr>
        <w:t>ST</w:t>
      </w:r>
      <w:r>
        <w:rPr>
          <w:rFonts w:ascii="Times New Roman" w:hAnsi="Times New Roman" w:cs="Times New Roman"/>
          <w:spacing w:val="-4"/>
        </w:rPr>
        <w:t xml:space="preserve"> </w:t>
      </w:r>
      <w:r>
        <w:rPr>
          <w:rFonts w:ascii="Times New Roman" w:hAnsi="Times New Roman" w:cs="Times New Roman"/>
        </w:rPr>
        <w:t>elevation</w:t>
      </w:r>
      <w:r>
        <w:rPr>
          <w:rFonts w:ascii="Times New Roman" w:hAnsi="Times New Roman" w:cs="Times New Roman"/>
          <w:spacing w:val="-6"/>
        </w:rPr>
        <w:t xml:space="preserve"> </w:t>
      </w:r>
      <w:r>
        <w:rPr>
          <w:rFonts w:ascii="Times New Roman" w:hAnsi="Times New Roman" w:cs="Times New Roman"/>
        </w:rPr>
        <w:t>primarily</w:t>
      </w:r>
      <w:r>
        <w:rPr>
          <w:rFonts w:ascii="Times New Roman" w:hAnsi="Times New Roman" w:cs="Times New Roman"/>
          <w:spacing w:val="-5"/>
        </w:rPr>
        <w:t xml:space="preserve"> </w:t>
      </w:r>
      <w:proofErr w:type="spellStart"/>
      <w:r>
        <w:rPr>
          <w:rFonts w:ascii="Times New Roman" w:hAnsi="Times New Roman" w:cs="Times New Roman"/>
        </w:rPr>
        <w:t>localised</w:t>
      </w:r>
      <w:proofErr w:type="spellEnd"/>
      <w:r>
        <w:rPr>
          <w:rFonts w:ascii="Times New Roman" w:hAnsi="Times New Roman" w:cs="Times New Roman"/>
          <w:spacing w:val="-5"/>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rPr>
        <w:t>leads</w:t>
      </w:r>
      <w:r>
        <w:rPr>
          <w:rFonts w:ascii="Times New Roman" w:hAnsi="Times New Roman" w:cs="Times New Roman"/>
          <w:spacing w:val="-5"/>
        </w:rPr>
        <w:t xml:space="preserve"> </w:t>
      </w:r>
      <w:r>
        <w:rPr>
          <w:rFonts w:ascii="Times New Roman" w:hAnsi="Times New Roman" w:cs="Times New Roman"/>
        </w:rPr>
        <w:t>I</w:t>
      </w:r>
      <w:r>
        <w:rPr>
          <w:rFonts w:ascii="Times New Roman" w:hAnsi="Times New Roman" w:cs="Times New Roman"/>
          <w:spacing w:val="-7"/>
        </w:rPr>
        <w:t xml:space="preserve"> </w:t>
      </w:r>
      <w:r>
        <w:rPr>
          <w:rFonts w:ascii="Times New Roman" w:hAnsi="Times New Roman" w:cs="Times New Roman"/>
        </w:rPr>
        <w:t>and</w:t>
      </w:r>
      <w:r>
        <w:rPr>
          <w:rFonts w:ascii="Times New Roman" w:hAnsi="Times New Roman" w:cs="Times New Roman"/>
          <w:spacing w:val="-4"/>
        </w:rPr>
        <w:t xml:space="preserve"> </w:t>
      </w:r>
      <w:proofErr w:type="spellStart"/>
      <w:r>
        <w:rPr>
          <w:rFonts w:ascii="Times New Roman" w:hAnsi="Times New Roman" w:cs="Times New Roman"/>
        </w:rPr>
        <w:t>aVL</w:t>
      </w:r>
      <w:proofErr w:type="spellEnd"/>
      <w:r>
        <w:rPr>
          <w:rFonts w:ascii="Times New Roman" w:hAnsi="Times New Roman" w:cs="Times New Roman"/>
          <w:spacing w:val="-7"/>
        </w:rPr>
        <w:t xml:space="preserve"> </w:t>
      </w:r>
      <w:r>
        <w:rPr>
          <w:rFonts w:ascii="Times New Roman" w:hAnsi="Times New Roman" w:cs="Times New Roman"/>
        </w:rPr>
        <w:t>is</w:t>
      </w:r>
      <w:r>
        <w:rPr>
          <w:rFonts w:ascii="Times New Roman" w:hAnsi="Times New Roman" w:cs="Times New Roman"/>
          <w:spacing w:val="-4"/>
        </w:rPr>
        <w:t xml:space="preserve"> </w:t>
      </w:r>
      <w:r>
        <w:rPr>
          <w:rFonts w:ascii="Times New Roman" w:hAnsi="Times New Roman" w:cs="Times New Roman"/>
        </w:rPr>
        <w:t>referred</w:t>
      </w:r>
      <w:r>
        <w:rPr>
          <w:rFonts w:ascii="Times New Roman" w:hAnsi="Times New Roman" w:cs="Times New Roman"/>
          <w:spacing w:val="-6"/>
        </w:rPr>
        <w:t xml:space="preserve"> </w:t>
      </w:r>
      <w:r>
        <w:rPr>
          <w:rFonts w:ascii="Times New Roman" w:hAnsi="Times New Roman" w:cs="Times New Roman"/>
        </w:rPr>
        <w:t>to</w:t>
      </w:r>
      <w:r>
        <w:rPr>
          <w:rFonts w:ascii="Times New Roman" w:hAnsi="Times New Roman" w:cs="Times New Roman"/>
          <w:spacing w:val="-6"/>
        </w:rPr>
        <w:t xml:space="preserve"> </w:t>
      </w:r>
      <w:r>
        <w:rPr>
          <w:rFonts w:ascii="Times New Roman" w:hAnsi="Times New Roman" w:cs="Times New Roman"/>
        </w:rPr>
        <w:t>as</w:t>
      </w:r>
      <w:r>
        <w:rPr>
          <w:rFonts w:ascii="Times New Roman" w:hAnsi="Times New Roman" w:cs="Times New Roman"/>
          <w:spacing w:val="-5"/>
        </w:rPr>
        <w:t xml:space="preserve"> </w:t>
      </w:r>
      <w:r>
        <w:rPr>
          <w:rFonts w:ascii="Times New Roman" w:hAnsi="Times New Roman" w:cs="Times New Roman"/>
        </w:rPr>
        <w:t>a</w:t>
      </w:r>
      <w:r>
        <w:rPr>
          <w:rFonts w:ascii="Times New Roman" w:hAnsi="Times New Roman" w:cs="Times New Roman"/>
          <w:spacing w:val="-7"/>
        </w:rPr>
        <w:t xml:space="preserve"> </w:t>
      </w:r>
      <w:r>
        <w:rPr>
          <w:rFonts w:ascii="Times New Roman" w:hAnsi="Times New Roman" w:cs="Times New Roman"/>
        </w:rPr>
        <w:t>high</w:t>
      </w:r>
      <w:r>
        <w:rPr>
          <w:rFonts w:ascii="Times New Roman" w:hAnsi="Times New Roman" w:cs="Times New Roman"/>
          <w:spacing w:val="-3"/>
        </w:rPr>
        <w:t xml:space="preserve"> </w:t>
      </w:r>
      <w:r>
        <w:rPr>
          <w:rFonts w:ascii="Times New Roman" w:hAnsi="Times New Roman" w:cs="Times New Roman"/>
        </w:rPr>
        <w:t>lateral</w:t>
      </w:r>
      <w:r>
        <w:rPr>
          <w:rFonts w:ascii="Times New Roman" w:hAnsi="Times New Roman" w:cs="Times New Roman"/>
          <w:spacing w:val="-4"/>
        </w:rPr>
        <w:t xml:space="preserve"> </w:t>
      </w:r>
      <w:r>
        <w:rPr>
          <w:rFonts w:ascii="Times New Roman" w:hAnsi="Times New Roman" w:cs="Times New Roman"/>
          <w:spacing w:val="-2"/>
        </w:rPr>
        <w:t>STEMI.</w:t>
      </w:r>
    </w:p>
    <w:p w14:paraId="0EAF89EA" w14:textId="77777777" w:rsidR="001E6EDB" w:rsidRDefault="001E6EDB" w:rsidP="001E6EDB">
      <w:pPr>
        <w:spacing w:before="182"/>
        <w:ind w:left="140"/>
        <w:rPr>
          <w:rFonts w:ascii="Times New Roman" w:hAnsi="Times New Roman" w:cs="Times New Roman"/>
          <w:b/>
          <w:sz w:val="24"/>
        </w:rPr>
      </w:pPr>
      <w:r>
        <w:rPr>
          <w:rFonts w:ascii="Times New Roman" w:hAnsi="Times New Roman" w:cs="Times New Roman"/>
          <w:b/>
          <w:sz w:val="24"/>
        </w:rPr>
        <w:t>Types</w:t>
      </w:r>
      <w:r>
        <w:rPr>
          <w:rFonts w:ascii="Times New Roman" w:hAnsi="Times New Roman" w:cs="Times New Roman"/>
          <w:b/>
          <w:spacing w:val="-10"/>
          <w:sz w:val="24"/>
        </w:rPr>
        <w:t xml:space="preserve"> </w:t>
      </w:r>
      <w:r>
        <w:rPr>
          <w:rFonts w:ascii="Times New Roman" w:hAnsi="Times New Roman" w:cs="Times New Roman"/>
          <w:b/>
          <w:sz w:val="24"/>
        </w:rPr>
        <w:t>of</w:t>
      </w:r>
      <w:r>
        <w:rPr>
          <w:rFonts w:ascii="Times New Roman" w:hAnsi="Times New Roman" w:cs="Times New Roman"/>
          <w:b/>
          <w:spacing w:val="-9"/>
          <w:sz w:val="24"/>
        </w:rPr>
        <w:t xml:space="preserve"> </w:t>
      </w:r>
      <w:r>
        <w:rPr>
          <w:rFonts w:ascii="Times New Roman" w:hAnsi="Times New Roman" w:cs="Times New Roman"/>
          <w:b/>
          <w:sz w:val="24"/>
        </w:rPr>
        <w:t>lateral</w:t>
      </w:r>
      <w:r>
        <w:rPr>
          <w:rFonts w:ascii="Times New Roman" w:hAnsi="Times New Roman" w:cs="Times New Roman"/>
          <w:b/>
          <w:spacing w:val="-8"/>
          <w:sz w:val="24"/>
        </w:rPr>
        <w:t xml:space="preserve"> </w:t>
      </w:r>
      <w:r>
        <w:rPr>
          <w:rFonts w:ascii="Times New Roman" w:hAnsi="Times New Roman" w:cs="Times New Roman"/>
          <w:b/>
          <w:spacing w:val="-2"/>
          <w:sz w:val="24"/>
        </w:rPr>
        <w:t>STEMI</w:t>
      </w:r>
    </w:p>
    <w:p w14:paraId="7F4A97F1" w14:textId="77777777" w:rsidR="001E6EDB" w:rsidRDefault="001E6EDB" w:rsidP="001E6EDB">
      <w:pPr>
        <w:pStyle w:val="ListParagraph"/>
        <w:numPr>
          <w:ilvl w:val="0"/>
          <w:numId w:val="3"/>
        </w:numPr>
        <w:tabs>
          <w:tab w:val="left" w:pos="859"/>
        </w:tabs>
        <w:spacing w:before="186"/>
        <w:ind w:left="859" w:hanging="359"/>
        <w:rPr>
          <w:rFonts w:ascii="Times New Roman" w:hAnsi="Times New Roman" w:cs="Times New Roman"/>
          <w:sz w:val="24"/>
        </w:rPr>
      </w:pPr>
      <w:r>
        <w:rPr>
          <w:rFonts w:ascii="Times New Roman" w:hAnsi="Times New Roman" w:cs="Times New Roman"/>
          <w:spacing w:val="-2"/>
          <w:sz w:val="24"/>
        </w:rPr>
        <w:t>Anterolateral</w:t>
      </w:r>
    </w:p>
    <w:p w14:paraId="6BB3F2C2" w14:textId="77777777" w:rsidR="001E6EDB" w:rsidRDefault="001E6EDB" w:rsidP="001E6EDB">
      <w:pPr>
        <w:pStyle w:val="ListParagraph"/>
        <w:numPr>
          <w:ilvl w:val="0"/>
          <w:numId w:val="3"/>
        </w:numPr>
        <w:tabs>
          <w:tab w:val="left" w:pos="859"/>
        </w:tabs>
        <w:spacing w:before="21"/>
        <w:ind w:left="859" w:hanging="359"/>
        <w:rPr>
          <w:rFonts w:ascii="Times New Roman" w:hAnsi="Times New Roman" w:cs="Times New Roman"/>
          <w:sz w:val="24"/>
        </w:rPr>
      </w:pPr>
      <w:r>
        <w:rPr>
          <w:rFonts w:ascii="Times New Roman" w:hAnsi="Times New Roman" w:cs="Times New Roman"/>
          <w:spacing w:val="-2"/>
          <w:sz w:val="24"/>
        </w:rPr>
        <w:t>Posterolateral</w:t>
      </w:r>
    </w:p>
    <w:p w14:paraId="7174E034" w14:textId="77777777" w:rsidR="001E6EDB" w:rsidRDefault="001E6EDB" w:rsidP="001E6EDB">
      <w:pPr>
        <w:pStyle w:val="Heading1"/>
        <w:spacing w:before="185"/>
        <w:rPr>
          <w:rFonts w:ascii="Times New Roman" w:hAnsi="Times New Roman" w:cs="Times New Roman"/>
        </w:rPr>
      </w:pPr>
      <w:r>
        <w:rPr>
          <w:rFonts w:ascii="Times New Roman" w:hAnsi="Times New Roman" w:cs="Times New Roman"/>
          <w:spacing w:val="-2"/>
        </w:rPr>
        <w:t>ANTEROLATERAL</w:t>
      </w:r>
      <w:r>
        <w:rPr>
          <w:rFonts w:ascii="Times New Roman" w:hAnsi="Times New Roman" w:cs="Times New Roman"/>
          <w:spacing w:val="-5"/>
        </w:rPr>
        <w:t xml:space="preserve"> MI</w:t>
      </w:r>
    </w:p>
    <w:p w14:paraId="2BCA221A" w14:textId="77777777" w:rsidR="001E6EDB" w:rsidRDefault="001E6EDB" w:rsidP="001E6EDB">
      <w:pPr>
        <w:pStyle w:val="BodyText"/>
        <w:ind w:left="140"/>
        <w:rPr>
          <w:rFonts w:ascii="Times New Roman" w:hAnsi="Times New Roman" w:cs="Times New Roman"/>
          <w:sz w:val="20"/>
        </w:rPr>
      </w:pPr>
      <w:r>
        <w:rPr>
          <w:rFonts w:ascii="Times New Roman" w:eastAsia="SimSun" w:hAnsi="Times New Roman" w:cs="Times New Roman"/>
          <w:sz w:val="20"/>
          <w:szCs w:val="20"/>
        </w:rPr>
        <w:t xml:space="preserve">When there is a proximal occlusion of the </w:t>
      </w:r>
      <w:proofErr w:type="spellStart"/>
      <w:r>
        <w:rPr>
          <w:rFonts w:ascii="Times New Roman" w:eastAsia="SimSun" w:hAnsi="Times New Roman" w:cs="Times New Roman"/>
          <w:sz w:val="20"/>
          <w:szCs w:val="20"/>
        </w:rPr>
        <w:t>LCx</w:t>
      </w:r>
      <w:proofErr w:type="spellEnd"/>
      <w:r>
        <w:rPr>
          <w:rFonts w:ascii="Times New Roman" w:eastAsia="SimSun" w:hAnsi="Times New Roman" w:cs="Times New Roman"/>
          <w:sz w:val="20"/>
          <w:szCs w:val="20"/>
        </w:rPr>
        <w:t xml:space="preserve"> coronary artery, ST elevation will be observed in leads I, </w:t>
      </w:r>
      <w:proofErr w:type="spellStart"/>
      <w:r>
        <w:rPr>
          <w:rFonts w:ascii="Times New Roman" w:eastAsia="SimSun" w:hAnsi="Times New Roman" w:cs="Times New Roman"/>
          <w:sz w:val="20"/>
          <w:szCs w:val="20"/>
        </w:rPr>
        <w:t>aVL</w:t>
      </w:r>
      <w:proofErr w:type="spellEnd"/>
      <w:r>
        <w:rPr>
          <w:rFonts w:ascii="Times New Roman" w:eastAsia="SimSun" w:hAnsi="Times New Roman" w:cs="Times New Roman"/>
          <w:sz w:val="20"/>
          <w:szCs w:val="20"/>
        </w:rPr>
        <w:t xml:space="preserve">, V5, and </w:t>
      </w:r>
      <w:r>
        <w:rPr>
          <w:rFonts w:ascii="Times New Roman" w:eastAsia="SimSun" w:hAnsi="Times New Roman" w:cs="Times New Roman"/>
          <w:sz w:val="20"/>
          <w:szCs w:val="20"/>
        </w:rPr>
        <w:lastRenderedPageBreak/>
        <w:t>V6</w:t>
      </w:r>
      <w:r>
        <w:rPr>
          <w:rFonts w:ascii="SimSun" w:eastAsia="SimSun" w:hAnsi="SimSun" w:cs="SimSun"/>
          <w:sz w:val="20"/>
          <w:szCs w:val="20"/>
        </w:rPr>
        <w:t>.</w:t>
      </w:r>
      <w:r>
        <w:rPr>
          <w:rFonts w:ascii="Times New Roman" w:hAnsi="Times New Roman" w:cs="Times New Roman"/>
          <w:noProof/>
          <w:sz w:val="20"/>
        </w:rPr>
        <w:drawing>
          <wp:inline distT="0" distB="0" distL="0" distR="0" wp14:anchorId="11FF7B33" wp14:editId="11260C2D">
            <wp:extent cx="5942965" cy="2219325"/>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6" cstate="print"/>
                    <a:stretch>
                      <a:fillRect/>
                    </a:stretch>
                  </pic:blipFill>
                  <pic:spPr>
                    <a:xfrm>
                      <a:off x="0" y="0"/>
                      <a:ext cx="5943522" cy="2219325"/>
                    </a:xfrm>
                    <a:prstGeom prst="rect">
                      <a:avLst/>
                    </a:prstGeom>
                  </pic:spPr>
                </pic:pic>
              </a:graphicData>
            </a:graphic>
          </wp:inline>
        </w:drawing>
      </w:r>
    </w:p>
    <w:p w14:paraId="048B18FD" w14:textId="77777777" w:rsidR="001E6EDB" w:rsidRDefault="001E6EDB" w:rsidP="001E6EDB">
      <w:pPr>
        <w:pStyle w:val="BodyText"/>
        <w:spacing w:before="4"/>
        <w:rPr>
          <w:rFonts w:ascii="Times New Roman" w:hAnsi="Times New Roman" w:cs="Times New Roman"/>
          <w:sz w:val="11"/>
        </w:rPr>
      </w:pPr>
    </w:p>
    <w:p w14:paraId="674A57B5" w14:textId="77777777" w:rsidR="001E6EDB" w:rsidRDefault="001E6EDB" w:rsidP="001E6EDB">
      <w:pPr>
        <w:rPr>
          <w:rFonts w:ascii="Times New Roman" w:hAnsi="Times New Roman" w:cs="Times New Roman"/>
          <w:sz w:val="11"/>
        </w:rPr>
        <w:sectPr w:rsidR="001E6EDB" w:rsidSect="001E6EDB">
          <w:pgSz w:w="12240" w:h="15840"/>
          <w:pgMar w:top="1480" w:right="1080" w:bottom="280" w:left="1300" w:header="720" w:footer="720" w:gutter="0"/>
          <w:cols w:space="720"/>
        </w:sectPr>
      </w:pPr>
    </w:p>
    <w:p w14:paraId="2A13A4A1" w14:textId="77777777" w:rsidR="001E6EDB" w:rsidRDefault="001E6EDB" w:rsidP="001E6EDB">
      <w:pPr>
        <w:pStyle w:val="BodyText"/>
        <w:spacing w:before="188"/>
        <w:rPr>
          <w:rFonts w:ascii="Times New Roman" w:hAnsi="Times New Roman" w:cs="Times New Roman"/>
        </w:rPr>
      </w:pPr>
    </w:p>
    <w:p w14:paraId="4E9F8137" w14:textId="77777777" w:rsidR="001E6EDB" w:rsidRDefault="001E6EDB" w:rsidP="001E6EDB">
      <w:pPr>
        <w:pStyle w:val="Heading1"/>
        <w:ind w:leftChars="63" w:left="2170" w:hangingChars="850" w:hanging="2031"/>
        <w:rPr>
          <w:rFonts w:ascii="Times New Roman" w:hAnsi="Times New Roman" w:cs="Times New Roman"/>
          <w:sz w:val="24"/>
          <w:szCs w:val="24"/>
        </w:rPr>
      </w:pPr>
      <w:r>
        <w:rPr>
          <w:rFonts w:ascii="Times New Roman" w:hAnsi="Times New Roman" w:cs="Times New Roman"/>
          <w:spacing w:val="-2"/>
          <w:sz w:val="24"/>
          <w:szCs w:val="24"/>
        </w:rPr>
        <w:t>POSTEROLATERL</w:t>
      </w:r>
      <w:r>
        <w:rPr>
          <w:rFonts w:ascii="Times New Roman" w:hAnsi="Times New Roman" w:cs="Times New Roman"/>
          <w:spacing w:val="-5"/>
          <w:sz w:val="24"/>
          <w:szCs w:val="24"/>
        </w:rPr>
        <w:t>MI</w:t>
      </w:r>
    </w:p>
    <w:p w14:paraId="582CF4D1" w14:textId="77777777" w:rsidR="001E6EDB" w:rsidRDefault="001E6EDB" w:rsidP="001E6EDB">
      <w:pPr>
        <w:spacing w:before="52"/>
        <w:ind w:left="140"/>
        <w:rPr>
          <w:rFonts w:ascii="Times New Roman" w:hAnsi="Times New Roman" w:cs="Times New Roman"/>
          <w:sz w:val="24"/>
        </w:rPr>
      </w:pPr>
      <w:r>
        <w:rPr>
          <w:rFonts w:ascii="Times New Roman" w:hAnsi="Times New Roman" w:cs="Times New Roman"/>
        </w:rPr>
        <w:br w:type="column"/>
      </w:r>
      <w:r>
        <w:rPr>
          <w:rFonts w:ascii="Times New Roman" w:hAnsi="Times New Roman" w:cs="Times New Roman"/>
          <w:sz w:val="24"/>
        </w:rPr>
        <w:t>FIG</w:t>
      </w:r>
      <w:r>
        <w:rPr>
          <w:rFonts w:ascii="Times New Roman" w:hAnsi="Times New Roman" w:cs="Times New Roman"/>
          <w:spacing w:val="-8"/>
          <w:sz w:val="24"/>
        </w:rPr>
        <w:t xml:space="preserve"> </w:t>
      </w:r>
      <w:r>
        <w:rPr>
          <w:rFonts w:ascii="Times New Roman" w:hAnsi="Times New Roman" w:cs="Times New Roman"/>
          <w:sz w:val="24"/>
        </w:rPr>
        <w:t>19</w:t>
      </w:r>
      <w:r>
        <w:rPr>
          <w:rFonts w:ascii="Times New Roman" w:hAnsi="Times New Roman" w:cs="Times New Roman"/>
          <w:spacing w:val="-8"/>
          <w:sz w:val="24"/>
        </w:rPr>
        <w:t xml:space="preserve"> </w:t>
      </w:r>
      <w:r>
        <w:rPr>
          <w:rFonts w:ascii="Times New Roman" w:hAnsi="Times New Roman" w:cs="Times New Roman"/>
          <w:sz w:val="24"/>
        </w:rPr>
        <w:t>ECG</w:t>
      </w:r>
      <w:r>
        <w:rPr>
          <w:rFonts w:ascii="Times New Roman" w:hAnsi="Times New Roman" w:cs="Times New Roman"/>
          <w:spacing w:val="-7"/>
          <w:sz w:val="24"/>
        </w:rPr>
        <w:t xml:space="preserve"> </w:t>
      </w:r>
      <w:r>
        <w:rPr>
          <w:rFonts w:ascii="Times New Roman" w:hAnsi="Times New Roman" w:cs="Times New Roman"/>
          <w:sz w:val="24"/>
        </w:rPr>
        <w:t>WITH</w:t>
      </w:r>
      <w:r>
        <w:rPr>
          <w:rFonts w:ascii="Times New Roman" w:hAnsi="Times New Roman" w:cs="Times New Roman"/>
          <w:spacing w:val="-8"/>
          <w:sz w:val="24"/>
        </w:rPr>
        <w:t xml:space="preserve"> </w:t>
      </w:r>
      <w:r>
        <w:rPr>
          <w:rFonts w:ascii="Times New Roman" w:hAnsi="Times New Roman" w:cs="Times New Roman"/>
          <w:sz w:val="24"/>
        </w:rPr>
        <w:t>ANTEROLATERAL</w:t>
      </w:r>
      <w:r>
        <w:rPr>
          <w:rFonts w:ascii="Times New Roman" w:hAnsi="Times New Roman" w:cs="Times New Roman"/>
          <w:spacing w:val="-8"/>
          <w:sz w:val="24"/>
        </w:rPr>
        <w:t xml:space="preserve"> </w:t>
      </w:r>
      <w:r>
        <w:rPr>
          <w:rFonts w:ascii="Times New Roman" w:hAnsi="Times New Roman" w:cs="Times New Roman"/>
          <w:spacing w:val="-5"/>
          <w:sz w:val="24"/>
        </w:rPr>
        <w:t>MI</w:t>
      </w:r>
    </w:p>
    <w:p w14:paraId="4FB8EDF6" w14:textId="77777777" w:rsidR="001E6EDB" w:rsidRDefault="001E6EDB" w:rsidP="001E6EDB">
      <w:pPr>
        <w:rPr>
          <w:rFonts w:ascii="Times New Roman" w:hAnsi="Times New Roman" w:cs="Times New Roman"/>
          <w:sz w:val="24"/>
        </w:rPr>
        <w:sectPr w:rsidR="001E6EDB" w:rsidSect="001E6EDB">
          <w:type w:val="continuous"/>
          <w:pgSz w:w="12240" w:h="15840"/>
          <w:pgMar w:top="1420" w:right="1080" w:bottom="280" w:left="1300" w:header="720" w:footer="720" w:gutter="0"/>
          <w:cols w:num="2" w:space="720" w:equalWidth="0">
            <w:col w:w="2640" w:space="202"/>
            <w:col w:w="7018"/>
          </w:cols>
        </w:sectPr>
      </w:pPr>
    </w:p>
    <w:p w14:paraId="048DCFC3" w14:textId="77777777" w:rsidR="001E6EDB" w:rsidRDefault="001E6EDB" w:rsidP="001E6EDB">
      <w:pPr>
        <w:pStyle w:val="NormalWeb"/>
      </w:pPr>
      <w:r>
        <w:t>In the case of a posterolateral myocardial infarction (MI), reciprocal ST depression is typically seen in leads V1 to V3. These leads, being directly opposite the posterolateral wall, show this reciprocal depression when a posterior MI is present. To confirm a posterior MI, additional electrodes can be placed in leads V7, V8, and V9. V7 is positioned at the left posterior axillary line, V8 at the tip of the left scapula, and V9 at the left side of the spinal column at the same horizontal level as leads V4-V6.</w:t>
      </w:r>
    </w:p>
    <w:p w14:paraId="4F6813B3" w14:textId="77777777" w:rsidR="001E6EDB" w:rsidRDefault="001E6EDB" w:rsidP="001E6EDB">
      <w:pPr>
        <w:pStyle w:val="NormalWeb"/>
      </w:pPr>
      <w:r>
        <w:t xml:space="preserve">ST elevation limited to leads I and </w:t>
      </w:r>
      <w:proofErr w:type="spellStart"/>
      <w:r>
        <w:t>aVL</w:t>
      </w:r>
      <w:proofErr w:type="spellEnd"/>
      <w:r>
        <w:t xml:space="preserve"> generally suggests a lateral MI, often caused by involvement of the </w:t>
      </w:r>
      <w:proofErr w:type="spellStart"/>
      <w:r>
        <w:t>LCx</w:t>
      </w:r>
      <w:proofErr w:type="spellEnd"/>
      <w:r>
        <w:t xml:space="preserve"> coronary artery. In cases of lateral MI, ST elevation in leads I, </w:t>
      </w:r>
      <w:proofErr w:type="spellStart"/>
      <w:r>
        <w:t>aVL</w:t>
      </w:r>
      <w:proofErr w:type="spellEnd"/>
      <w:r>
        <w:t>, V5, and V6 is frequently seen along with ST elevation in leads V7 to V9 and reciprocal ST depression in leads V1 to V3, indicating a concomitant posterolateral MI.</w:t>
      </w:r>
    </w:p>
    <w:p w14:paraId="66C8AC24" w14:textId="77777777" w:rsidR="001E6EDB" w:rsidRDefault="001E6EDB" w:rsidP="001E6EDB">
      <w:pPr>
        <w:spacing w:before="160"/>
        <w:ind w:left="500"/>
        <w:rPr>
          <w:rFonts w:ascii="Times New Roman" w:hAnsi="Times New Roman" w:cs="Times New Roman"/>
          <w:sz w:val="24"/>
        </w:rPr>
      </w:pPr>
    </w:p>
    <w:p w14:paraId="3B80D36B" w14:textId="77777777" w:rsidR="001E6EDB" w:rsidRDefault="001E6EDB" w:rsidP="001E6EDB">
      <w:pPr>
        <w:pStyle w:val="Heading2"/>
        <w:spacing w:before="182"/>
        <w:rPr>
          <w:rFonts w:ascii="Times New Roman" w:hAnsi="Times New Roman" w:cs="Times New Roman"/>
        </w:rPr>
      </w:pPr>
      <w:r>
        <w:rPr>
          <w:rFonts w:ascii="Times New Roman" w:hAnsi="Times New Roman" w:cs="Times New Roman"/>
        </w:rPr>
        <w:t>Inferior</w:t>
      </w:r>
      <w:r>
        <w:rPr>
          <w:rFonts w:ascii="Times New Roman" w:hAnsi="Times New Roman" w:cs="Times New Roman"/>
          <w:spacing w:val="-12"/>
        </w:rPr>
        <w:t xml:space="preserve"> </w:t>
      </w:r>
      <w:r>
        <w:rPr>
          <w:rFonts w:ascii="Times New Roman" w:hAnsi="Times New Roman" w:cs="Times New Roman"/>
        </w:rPr>
        <w:t>Wall</w:t>
      </w:r>
      <w:r>
        <w:rPr>
          <w:rFonts w:ascii="Times New Roman" w:hAnsi="Times New Roman" w:cs="Times New Roman"/>
          <w:spacing w:val="-11"/>
        </w:rPr>
        <w:t xml:space="preserve"> </w:t>
      </w:r>
      <w:r>
        <w:rPr>
          <w:rFonts w:ascii="Times New Roman" w:hAnsi="Times New Roman" w:cs="Times New Roman"/>
          <w:spacing w:val="-5"/>
        </w:rPr>
        <w:t>MI</w:t>
      </w:r>
    </w:p>
    <w:p w14:paraId="583B90C1" w14:textId="77777777" w:rsidR="001E6EDB" w:rsidRDefault="001E6EDB" w:rsidP="001E6EDB">
      <w:pPr>
        <w:pStyle w:val="BodyText"/>
        <w:spacing w:before="11"/>
        <w:rPr>
          <w:rFonts w:ascii="Times New Roman" w:hAnsi="Times New Roman" w:cs="Times New Roman"/>
          <w:b/>
          <w:sz w:val="11"/>
        </w:rPr>
      </w:pPr>
    </w:p>
    <w:tbl>
      <w:tblPr>
        <w:tblW w:w="0" w:type="auto"/>
        <w:tblInd w:w="157" w:type="dxa"/>
        <w:tblLayout w:type="fixed"/>
        <w:tblCellMar>
          <w:left w:w="0" w:type="dxa"/>
          <w:right w:w="0" w:type="dxa"/>
        </w:tblCellMar>
        <w:tblLook w:val="04A0" w:firstRow="1" w:lastRow="0" w:firstColumn="1" w:lastColumn="0" w:noHBand="0" w:noVBand="1"/>
      </w:tblPr>
      <w:tblGrid>
        <w:gridCol w:w="4119"/>
        <w:gridCol w:w="5168"/>
      </w:tblGrid>
      <w:tr w:rsidR="001E6EDB" w14:paraId="51F48F37" w14:textId="77777777" w:rsidTr="00505855">
        <w:trPr>
          <w:trHeight w:val="1368"/>
        </w:trPr>
        <w:tc>
          <w:tcPr>
            <w:tcW w:w="4119" w:type="dxa"/>
            <w:tcBorders>
              <w:right w:val="single" w:sz="8" w:space="0" w:color="FFFFFF"/>
            </w:tcBorders>
            <w:shd w:val="clear" w:color="auto" w:fill="4471C4"/>
          </w:tcPr>
          <w:p w14:paraId="002D10A3" w14:textId="77777777" w:rsidR="001E6EDB" w:rsidRDefault="001E6EDB" w:rsidP="00505855">
            <w:pPr>
              <w:pStyle w:val="TableParagraph"/>
              <w:spacing w:before="74"/>
              <w:ind w:left="503"/>
              <w:rPr>
                <w:rFonts w:ascii="Times New Roman" w:hAnsi="Times New Roman" w:cs="Times New Roman"/>
                <w:b/>
                <w:sz w:val="24"/>
              </w:rPr>
            </w:pPr>
            <w:r>
              <w:rPr>
                <w:rFonts w:ascii="Times New Roman" w:hAnsi="Times New Roman" w:cs="Times New Roman"/>
                <w:b/>
                <w:color w:val="FFFFFF"/>
                <w:sz w:val="24"/>
              </w:rPr>
              <w:t>Anterolateral</w:t>
            </w:r>
            <w:r>
              <w:rPr>
                <w:rFonts w:ascii="Times New Roman" w:hAnsi="Times New Roman" w:cs="Times New Roman"/>
                <w:b/>
                <w:color w:val="FFFFFF"/>
                <w:spacing w:val="-9"/>
                <w:sz w:val="24"/>
              </w:rPr>
              <w:t xml:space="preserve"> </w:t>
            </w:r>
            <w:r>
              <w:rPr>
                <w:rFonts w:ascii="Times New Roman" w:hAnsi="Times New Roman" w:cs="Times New Roman"/>
                <w:b/>
                <w:color w:val="FFFFFF"/>
                <w:spacing w:val="-5"/>
                <w:sz w:val="24"/>
              </w:rPr>
              <w:t>MI</w:t>
            </w:r>
          </w:p>
        </w:tc>
        <w:tc>
          <w:tcPr>
            <w:tcW w:w="5168" w:type="dxa"/>
            <w:tcBorders>
              <w:left w:val="single" w:sz="8" w:space="0" w:color="FFFFFF"/>
            </w:tcBorders>
            <w:shd w:val="clear" w:color="auto" w:fill="4471C4"/>
          </w:tcPr>
          <w:p w14:paraId="5BE3EC7E" w14:textId="77777777" w:rsidR="001E6EDB" w:rsidRDefault="001E6EDB" w:rsidP="00505855">
            <w:pPr>
              <w:pStyle w:val="TableParagraph"/>
              <w:spacing w:before="74"/>
              <w:ind w:left="493"/>
              <w:rPr>
                <w:rFonts w:ascii="Times New Roman" w:hAnsi="Times New Roman" w:cs="Times New Roman"/>
                <w:b/>
                <w:sz w:val="24"/>
              </w:rPr>
            </w:pPr>
            <w:r>
              <w:rPr>
                <w:rFonts w:ascii="Times New Roman" w:hAnsi="Times New Roman" w:cs="Times New Roman"/>
                <w:b/>
                <w:color w:val="FFFFFF"/>
                <w:sz w:val="24"/>
              </w:rPr>
              <w:t xml:space="preserve">I, </w:t>
            </w:r>
            <w:proofErr w:type="spellStart"/>
            <w:proofErr w:type="gramStart"/>
            <w:r>
              <w:rPr>
                <w:rFonts w:ascii="Times New Roman" w:hAnsi="Times New Roman" w:cs="Times New Roman"/>
                <w:b/>
                <w:color w:val="FFFFFF"/>
                <w:sz w:val="24"/>
              </w:rPr>
              <w:t>aVL</w:t>
            </w:r>
            <w:proofErr w:type="spellEnd"/>
            <w:r>
              <w:rPr>
                <w:rFonts w:ascii="Times New Roman" w:hAnsi="Times New Roman" w:cs="Times New Roman"/>
                <w:b/>
                <w:color w:val="FFFFFF"/>
                <w:spacing w:val="-2"/>
                <w:sz w:val="24"/>
              </w:rPr>
              <w:t xml:space="preserve"> </w:t>
            </w:r>
            <w:r>
              <w:rPr>
                <w:rFonts w:ascii="Times New Roman" w:hAnsi="Times New Roman" w:cs="Times New Roman"/>
                <w:b/>
                <w:color w:val="FFFFFF"/>
                <w:sz w:val="24"/>
              </w:rPr>
              <w:t>,</w:t>
            </w:r>
            <w:proofErr w:type="gramEnd"/>
            <w:r>
              <w:rPr>
                <w:rFonts w:ascii="Times New Roman" w:hAnsi="Times New Roman" w:cs="Times New Roman"/>
                <w:b/>
                <w:color w:val="FFFFFF"/>
                <w:sz w:val="24"/>
              </w:rPr>
              <w:t xml:space="preserve"> V5,</w:t>
            </w:r>
            <w:r>
              <w:rPr>
                <w:rFonts w:ascii="Times New Roman" w:hAnsi="Times New Roman" w:cs="Times New Roman"/>
                <w:b/>
                <w:color w:val="FFFFFF"/>
                <w:spacing w:val="1"/>
                <w:sz w:val="24"/>
              </w:rPr>
              <w:t xml:space="preserve"> </w:t>
            </w:r>
            <w:r>
              <w:rPr>
                <w:rFonts w:ascii="Times New Roman" w:hAnsi="Times New Roman" w:cs="Times New Roman"/>
                <w:b/>
                <w:color w:val="FFFFFF"/>
                <w:spacing w:val="-5"/>
                <w:sz w:val="24"/>
              </w:rPr>
              <w:t>V6</w:t>
            </w:r>
          </w:p>
        </w:tc>
      </w:tr>
      <w:tr w:rsidR="001E6EDB" w14:paraId="2383548C" w14:textId="77777777" w:rsidTr="00505855">
        <w:trPr>
          <w:trHeight w:val="1305"/>
        </w:trPr>
        <w:tc>
          <w:tcPr>
            <w:tcW w:w="4119" w:type="dxa"/>
            <w:tcBorders>
              <w:right w:val="single" w:sz="8" w:space="0" w:color="FFFFFF"/>
            </w:tcBorders>
            <w:shd w:val="clear" w:color="auto" w:fill="CFD4EA"/>
          </w:tcPr>
          <w:p w14:paraId="2E27195B" w14:textId="77777777" w:rsidR="001E6EDB" w:rsidRDefault="001E6EDB" w:rsidP="00505855">
            <w:pPr>
              <w:pStyle w:val="TableParagraph"/>
              <w:ind w:left="503"/>
              <w:rPr>
                <w:rFonts w:ascii="Times New Roman" w:hAnsi="Times New Roman" w:cs="Times New Roman"/>
                <w:sz w:val="24"/>
              </w:rPr>
            </w:pPr>
            <w:r>
              <w:rPr>
                <w:rFonts w:ascii="Times New Roman" w:hAnsi="Times New Roman" w:cs="Times New Roman"/>
                <w:sz w:val="24"/>
              </w:rPr>
              <w:t>Posterolateral</w:t>
            </w:r>
            <w:r>
              <w:rPr>
                <w:rFonts w:ascii="Times New Roman" w:hAnsi="Times New Roman" w:cs="Times New Roman"/>
                <w:spacing w:val="-6"/>
                <w:sz w:val="24"/>
              </w:rPr>
              <w:t xml:space="preserve"> </w:t>
            </w:r>
            <w:r>
              <w:rPr>
                <w:rFonts w:ascii="Times New Roman" w:hAnsi="Times New Roman" w:cs="Times New Roman"/>
                <w:spacing w:val="-5"/>
                <w:sz w:val="24"/>
              </w:rPr>
              <w:t>MI</w:t>
            </w:r>
          </w:p>
        </w:tc>
        <w:tc>
          <w:tcPr>
            <w:tcW w:w="5168" w:type="dxa"/>
            <w:tcBorders>
              <w:left w:val="single" w:sz="8" w:space="0" w:color="FFFFFF"/>
            </w:tcBorders>
            <w:shd w:val="clear" w:color="auto" w:fill="CFD4EA"/>
          </w:tcPr>
          <w:p w14:paraId="2D0492E0" w14:textId="77777777" w:rsidR="001E6EDB" w:rsidRDefault="001E6EDB" w:rsidP="00505855">
            <w:pPr>
              <w:pStyle w:val="TableParagraph"/>
              <w:ind w:left="493" w:right="629"/>
              <w:rPr>
                <w:rFonts w:ascii="Times New Roman" w:hAnsi="Times New Roman" w:cs="Times New Roman"/>
                <w:sz w:val="24"/>
              </w:rPr>
            </w:pPr>
            <w:r>
              <w:rPr>
                <w:rFonts w:ascii="Times New Roman" w:hAnsi="Times New Roman" w:cs="Times New Roman"/>
                <w:sz w:val="24"/>
              </w:rPr>
              <w:t>Elevation</w:t>
            </w:r>
            <w:r>
              <w:rPr>
                <w:rFonts w:ascii="Times New Roman" w:hAnsi="Times New Roman" w:cs="Times New Roman"/>
                <w:spacing w:val="-13"/>
                <w:sz w:val="24"/>
              </w:rPr>
              <w:t xml:space="preserve"> </w:t>
            </w:r>
            <w:r>
              <w:rPr>
                <w:rFonts w:ascii="Times New Roman" w:hAnsi="Times New Roman" w:cs="Times New Roman"/>
                <w:sz w:val="24"/>
              </w:rPr>
              <w:t>in</w:t>
            </w:r>
            <w:r>
              <w:rPr>
                <w:rFonts w:ascii="Times New Roman" w:hAnsi="Times New Roman" w:cs="Times New Roman"/>
                <w:spacing w:val="-13"/>
                <w:sz w:val="24"/>
              </w:rPr>
              <w:t xml:space="preserve"> </w:t>
            </w:r>
            <w:r>
              <w:rPr>
                <w:rFonts w:ascii="Times New Roman" w:hAnsi="Times New Roman" w:cs="Times New Roman"/>
                <w:sz w:val="24"/>
              </w:rPr>
              <w:t>I,</w:t>
            </w:r>
            <w:r>
              <w:rPr>
                <w:rFonts w:ascii="Times New Roman" w:hAnsi="Times New Roman" w:cs="Times New Roman"/>
                <w:spacing w:val="-14"/>
                <w:sz w:val="24"/>
              </w:rPr>
              <w:t xml:space="preserve"> </w:t>
            </w:r>
            <w:proofErr w:type="gramStart"/>
            <w:r>
              <w:rPr>
                <w:rFonts w:ascii="Times New Roman" w:hAnsi="Times New Roman" w:cs="Times New Roman"/>
                <w:sz w:val="24"/>
              </w:rPr>
              <w:t>aVL,V</w:t>
            </w:r>
            <w:proofErr w:type="gramEnd"/>
            <w:r>
              <w:rPr>
                <w:rFonts w:ascii="Times New Roman" w:hAnsi="Times New Roman" w:cs="Times New Roman"/>
                <w:sz w:val="24"/>
              </w:rPr>
              <w:t>5,V6,V7-V9 Depression in V1- V3</w:t>
            </w:r>
          </w:p>
        </w:tc>
      </w:tr>
    </w:tbl>
    <w:p w14:paraId="004F490B" w14:textId="77777777" w:rsidR="001E6EDB" w:rsidRDefault="001E6EDB" w:rsidP="001E6EDB">
      <w:pPr>
        <w:rPr>
          <w:rFonts w:ascii="Times New Roman" w:hAnsi="Times New Roman" w:cs="Times New Roman"/>
          <w:sz w:val="24"/>
        </w:rPr>
        <w:sectPr w:rsidR="001E6EDB" w:rsidSect="001E6EDB">
          <w:type w:val="continuous"/>
          <w:pgSz w:w="12240" w:h="15840"/>
          <w:pgMar w:top="1420" w:right="1080" w:bottom="280" w:left="1300" w:header="720" w:footer="720" w:gutter="0"/>
          <w:cols w:space="720"/>
        </w:sectPr>
      </w:pPr>
    </w:p>
    <w:p w14:paraId="7CB1D7BA" w14:textId="77777777" w:rsidR="001E6EDB" w:rsidRDefault="001E6EDB" w:rsidP="001E6EDB">
      <w:pPr>
        <w:pStyle w:val="BodyText"/>
        <w:spacing w:before="40"/>
        <w:ind w:left="140"/>
        <w:rPr>
          <w:rFonts w:ascii="Times New Roman" w:hAnsi="Times New Roman" w:cs="Times New Roman"/>
        </w:rPr>
      </w:pPr>
      <w:r>
        <w:rPr>
          <w:rFonts w:ascii="Times New Roman" w:hAnsi="Times New Roman" w:cs="Times New Roman"/>
        </w:rPr>
        <w:lastRenderedPageBreak/>
        <w:t>Occlusion</w:t>
      </w:r>
      <w:r>
        <w:rPr>
          <w:rFonts w:ascii="Times New Roman" w:hAnsi="Times New Roman" w:cs="Times New Roman"/>
          <w:spacing w:val="-1"/>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either</w:t>
      </w:r>
      <w:r>
        <w:rPr>
          <w:rFonts w:ascii="Times New Roman" w:hAnsi="Times New Roman" w:cs="Times New Roman"/>
          <w:spacing w:val="-4"/>
        </w:rPr>
        <w:t xml:space="preserve"> </w:t>
      </w:r>
      <w:r>
        <w:rPr>
          <w:rFonts w:ascii="Times New Roman" w:hAnsi="Times New Roman" w:cs="Times New Roman"/>
        </w:rPr>
        <w:t>RCA</w:t>
      </w:r>
      <w:r>
        <w:rPr>
          <w:rFonts w:ascii="Times New Roman" w:hAnsi="Times New Roman" w:cs="Times New Roman"/>
          <w:spacing w:val="-1"/>
        </w:rPr>
        <w:t xml:space="preserve"> </w:t>
      </w:r>
      <w:proofErr w:type="gramStart"/>
      <w:r>
        <w:rPr>
          <w:rFonts w:ascii="Times New Roman" w:hAnsi="Times New Roman" w:cs="Times New Roman"/>
        </w:rPr>
        <w:t>(</w:t>
      </w:r>
      <w:r>
        <w:rPr>
          <w:rFonts w:ascii="Times New Roman" w:hAnsi="Times New Roman" w:cs="Times New Roman"/>
          <w:spacing w:val="-6"/>
        </w:rPr>
        <w:t xml:space="preserve"> </w:t>
      </w:r>
      <w:r>
        <w:rPr>
          <w:rFonts w:ascii="Times New Roman" w:hAnsi="Times New Roman" w:cs="Times New Roman"/>
        </w:rPr>
        <w:t>80</w:t>
      </w:r>
      <w:proofErr w:type="gramEnd"/>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or</w:t>
      </w:r>
      <w:r>
        <w:rPr>
          <w:rFonts w:ascii="Times New Roman" w:hAnsi="Times New Roman" w:cs="Times New Roman"/>
          <w:spacing w:val="-1"/>
        </w:rPr>
        <w:t xml:space="preserve"> </w:t>
      </w:r>
      <w:r>
        <w:rPr>
          <w:rFonts w:ascii="Times New Roman" w:hAnsi="Times New Roman" w:cs="Times New Roman"/>
        </w:rPr>
        <w:t>the</w:t>
      </w:r>
      <w:r>
        <w:rPr>
          <w:rFonts w:ascii="Times New Roman" w:hAnsi="Times New Roman" w:cs="Times New Roman"/>
          <w:spacing w:val="-4"/>
        </w:rPr>
        <w:t xml:space="preserve"> </w:t>
      </w:r>
      <w:proofErr w:type="spellStart"/>
      <w:r>
        <w:rPr>
          <w:rFonts w:ascii="Times New Roman" w:hAnsi="Times New Roman" w:cs="Times New Roman"/>
        </w:rPr>
        <w:t>LCx</w:t>
      </w:r>
      <w:proofErr w:type="spellEnd"/>
      <w:r>
        <w:rPr>
          <w:rFonts w:ascii="Times New Roman" w:hAnsi="Times New Roman" w:cs="Times New Roman"/>
          <w:spacing w:val="-3"/>
        </w:rPr>
        <w:t xml:space="preserve"> </w:t>
      </w:r>
      <w:r>
        <w:rPr>
          <w:rFonts w:ascii="Times New Roman" w:hAnsi="Times New Roman" w:cs="Times New Roman"/>
          <w:spacing w:val="-2"/>
        </w:rPr>
        <w:t>Artery</w:t>
      </w:r>
    </w:p>
    <w:p w14:paraId="4DADE545" w14:textId="77777777" w:rsidR="001E6EDB" w:rsidRDefault="001E6EDB" w:rsidP="001E6EDB">
      <w:pPr>
        <w:pStyle w:val="BodyText"/>
        <w:spacing w:before="2"/>
        <w:rPr>
          <w:rFonts w:ascii="Times New Roman" w:hAnsi="Times New Roman" w:cs="Times New Roman"/>
          <w:sz w:val="17"/>
        </w:rPr>
      </w:pPr>
    </w:p>
    <w:p w14:paraId="2341631B" w14:textId="77777777" w:rsidR="001E6EDB" w:rsidRDefault="001E6EDB" w:rsidP="001E6EDB">
      <w:pPr>
        <w:rPr>
          <w:rFonts w:ascii="Times New Roman" w:hAnsi="Times New Roman" w:cs="Times New Roman"/>
          <w:sz w:val="17"/>
        </w:rPr>
        <w:sectPr w:rsidR="001E6EDB" w:rsidSect="001E6EDB">
          <w:pgSz w:w="12240" w:h="15840"/>
          <w:pgMar w:top="1400" w:right="1080" w:bottom="280" w:left="1300" w:header="720" w:footer="720" w:gutter="0"/>
          <w:cols w:space="720"/>
        </w:sectPr>
      </w:pPr>
    </w:p>
    <w:p w14:paraId="1E83D0E3" w14:textId="77777777" w:rsidR="001E6EDB" w:rsidRDefault="001E6EDB" w:rsidP="001E6EDB">
      <w:pPr>
        <w:spacing w:before="51"/>
        <w:ind w:left="291"/>
        <w:rPr>
          <w:rFonts w:ascii="Times New Roman" w:hAnsi="Times New Roman" w:cs="Times New Roman"/>
          <w:b/>
          <w:sz w:val="24"/>
        </w:rPr>
      </w:pPr>
      <w:r>
        <w:rPr>
          <w:rFonts w:ascii="Times New Roman" w:hAnsi="Times New Roman" w:cs="Times New Roman"/>
          <w:b/>
          <w:sz w:val="24"/>
        </w:rPr>
        <w:t>LCX</w:t>
      </w:r>
      <w:r>
        <w:rPr>
          <w:rFonts w:ascii="Times New Roman" w:hAnsi="Times New Roman" w:cs="Times New Roman"/>
          <w:b/>
          <w:spacing w:val="-6"/>
          <w:sz w:val="24"/>
        </w:rPr>
        <w:t xml:space="preserve"> </w:t>
      </w:r>
      <w:r>
        <w:rPr>
          <w:rFonts w:ascii="Times New Roman" w:hAnsi="Times New Roman" w:cs="Times New Roman"/>
          <w:b/>
          <w:spacing w:val="-2"/>
          <w:sz w:val="24"/>
        </w:rPr>
        <w:t>Occlusion</w:t>
      </w:r>
    </w:p>
    <w:p w14:paraId="41F15248" w14:textId="77777777" w:rsidR="001E6EDB" w:rsidRDefault="001E6EDB" w:rsidP="001E6EDB">
      <w:pPr>
        <w:pStyle w:val="ListParagraph"/>
        <w:numPr>
          <w:ilvl w:val="0"/>
          <w:numId w:val="4"/>
        </w:numPr>
        <w:tabs>
          <w:tab w:val="left" w:pos="1011"/>
        </w:tabs>
        <w:spacing w:before="185"/>
        <w:rPr>
          <w:rFonts w:ascii="Times New Roman" w:hAnsi="Times New Roman" w:cs="Times New Roman"/>
          <w:sz w:val="24"/>
        </w:rPr>
      </w:pPr>
      <w:r>
        <w:rPr>
          <w:rFonts w:ascii="Times New Roman" w:hAnsi="Times New Roman" w:cs="Times New Roman"/>
          <w:sz w:val="24"/>
        </w:rPr>
        <w:t>ST</w:t>
      </w:r>
      <w:r>
        <w:rPr>
          <w:rFonts w:ascii="Times New Roman" w:hAnsi="Times New Roman" w:cs="Times New Roman"/>
          <w:spacing w:val="-2"/>
          <w:sz w:val="24"/>
        </w:rPr>
        <w:t xml:space="preserve"> </w:t>
      </w:r>
      <w:r>
        <w:rPr>
          <w:rFonts w:ascii="Times New Roman" w:hAnsi="Times New Roman" w:cs="Times New Roman"/>
          <w:sz w:val="24"/>
        </w:rPr>
        <w:t>elevation</w:t>
      </w:r>
      <w:r>
        <w:rPr>
          <w:rFonts w:ascii="Times New Roman" w:hAnsi="Times New Roman" w:cs="Times New Roman"/>
          <w:spacing w:val="-2"/>
          <w:sz w:val="24"/>
        </w:rPr>
        <w:t xml:space="preserve"> </w:t>
      </w:r>
      <w:r>
        <w:rPr>
          <w:rFonts w:ascii="Times New Roman" w:hAnsi="Times New Roman" w:cs="Times New Roman"/>
          <w:sz w:val="24"/>
        </w:rPr>
        <w:t>lead</w:t>
      </w:r>
      <w:r>
        <w:rPr>
          <w:rFonts w:ascii="Times New Roman" w:hAnsi="Times New Roman" w:cs="Times New Roman"/>
          <w:spacing w:val="-2"/>
          <w:sz w:val="24"/>
        </w:rPr>
        <w:t xml:space="preserve"> </w:t>
      </w:r>
      <w:r>
        <w:rPr>
          <w:rFonts w:ascii="Times New Roman" w:hAnsi="Times New Roman" w:cs="Times New Roman"/>
          <w:sz w:val="24"/>
        </w:rPr>
        <w:t>II</w:t>
      </w:r>
      <w:r>
        <w:rPr>
          <w:rFonts w:ascii="Times New Roman" w:hAnsi="Times New Roman" w:cs="Times New Roman"/>
          <w:spacing w:val="-6"/>
          <w:sz w:val="24"/>
        </w:rPr>
        <w:t xml:space="preserve"> </w:t>
      </w:r>
      <w:r>
        <w:rPr>
          <w:rFonts w:ascii="Times New Roman" w:hAnsi="Times New Roman" w:cs="Times New Roman"/>
          <w:sz w:val="24"/>
        </w:rPr>
        <w:t>&gt;</w:t>
      </w:r>
      <w:r>
        <w:rPr>
          <w:rFonts w:ascii="Times New Roman" w:hAnsi="Times New Roman" w:cs="Times New Roman"/>
          <w:spacing w:val="-2"/>
          <w:sz w:val="24"/>
        </w:rPr>
        <w:t xml:space="preserve"> </w:t>
      </w:r>
      <w:proofErr w:type="spellStart"/>
      <w:r>
        <w:rPr>
          <w:rFonts w:ascii="Times New Roman" w:hAnsi="Times New Roman" w:cs="Times New Roman"/>
          <w:sz w:val="24"/>
        </w:rPr>
        <w:t>aVF</w:t>
      </w:r>
      <w:proofErr w:type="spellEnd"/>
      <w:r>
        <w:rPr>
          <w:rFonts w:ascii="Times New Roman" w:hAnsi="Times New Roman" w:cs="Times New Roman"/>
          <w:spacing w:val="-4"/>
          <w:sz w:val="24"/>
        </w:rPr>
        <w:t xml:space="preserve"> </w:t>
      </w:r>
      <w:r>
        <w:rPr>
          <w:rFonts w:ascii="Times New Roman" w:hAnsi="Times New Roman" w:cs="Times New Roman"/>
          <w:sz w:val="24"/>
        </w:rPr>
        <w:t>&gt;</w:t>
      </w:r>
      <w:r>
        <w:rPr>
          <w:rFonts w:ascii="Times New Roman" w:hAnsi="Times New Roman" w:cs="Times New Roman"/>
          <w:spacing w:val="-2"/>
          <w:sz w:val="24"/>
        </w:rPr>
        <w:t xml:space="preserve"> </w:t>
      </w:r>
      <w:r>
        <w:rPr>
          <w:rFonts w:ascii="Times New Roman" w:hAnsi="Times New Roman" w:cs="Times New Roman"/>
          <w:spacing w:val="-5"/>
          <w:sz w:val="24"/>
        </w:rPr>
        <w:t>III</w:t>
      </w:r>
    </w:p>
    <w:p w14:paraId="61EE6860" w14:textId="77777777" w:rsidR="001E6EDB" w:rsidRDefault="001E6EDB" w:rsidP="001E6EDB">
      <w:pPr>
        <w:pStyle w:val="ListParagraph"/>
        <w:numPr>
          <w:ilvl w:val="0"/>
          <w:numId w:val="4"/>
        </w:numPr>
        <w:tabs>
          <w:tab w:val="left" w:pos="1011"/>
        </w:tabs>
        <w:spacing w:before="182"/>
        <w:rPr>
          <w:rFonts w:ascii="Times New Roman" w:hAnsi="Times New Roman" w:cs="Times New Roman"/>
          <w:sz w:val="24"/>
        </w:rPr>
      </w:pPr>
      <w:r>
        <w:rPr>
          <w:rFonts w:ascii="Times New Roman" w:hAnsi="Times New Roman" w:cs="Times New Roman"/>
          <w:sz w:val="24"/>
        </w:rPr>
        <w:t>ST</w:t>
      </w:r>
      <w:r>
        <w:rPr>
          <w:rFonts w:ascii="Times New Roman" w:hAnsi="Times New Roman" w:cs="Times New Roman"/>
          <w:spacing w:val="-3"/>
          <w:sz w:val="24"/>
        </w:rPr>
        <w:t xml:space="preserve"> </w:t>
      </w:r>
      <w:r>
        <w:rPr>
          <w:rFonts w:ascii="Times New Roman" w:hAnsi="Times New Roman" w:cs="Times New Roman"/>
          <w:sz w:val="24"/>
        </w:rPr>
        <w:t>elevation</w:t>
      </w:r>
      <w:r>
        <w:rPr>
          <w:rFonts w:ascii="Times New Roman" w:hAnsi="Times New Roman" w:cs="Times New Roman"/>
          <w:spacing w:val="-3"/>
          <w:sz w:val="24"/>
        </w:rPr>
        <w:t xml:space="preserve"> </w:t>
      </w:r>
      <w:r>
        <w:rPr>
          <w:rFonts w:ascii="Times New Roman" w:hAnsi="Times New Roman" w:cs="Times New Roman"/>
          <w:sz w:val="24"/>
        </w:rPr>
        <w:t>in</w:t>
      </w:r>
      <w:r>
        <w:rPr>
          <w:rFonts w:ascii="Times New Roman" w:hAnsi="Times New Roman" w:cs="Times New Roman"/>
          <w:spacing w:val="-3"/>
          <w:sz w:val="24"/>
        </w:rPr>
        <w:t xml:space="preserve"> </w:t>
      </w:r>
      <w:r>
        <w:rPr>
          <w:rFonts w:ascii="Times New Roman" w:hAnsi="Times New Roman" w:cs="Times New Roman"/>
          <w:sz w:val="24"/>
        </w:rPr>
        <w:t>lead</w:t>
      </w:r>
      <w:r>
        <w:rPr>
          <w:rFonts w:ascii="Times New Roman" w:hAnsi="Times New Roman" w:cs="Times New Roman"/>
          <w:spacing w:val="-5"/>
          <w:sz w:val="24"/>
        </w:rPr>
        <w:t xml:space="preserve"> </w:t>
      </w:r>
      <w:r>
        <w:rPr>
          <w:rFonts w:ascii="Times New Roman" w:hAnsi="Times New Roman" w:cs="Times New Roman"/>
          <w:sz w:val="24"/>
        </w:rPr>
        <w:t>V5</w:t>
      </w:r>
      <w:r>
        <w:rPr>
          <w:rFonts w:ascii="Times New Roman" w:hAnsi="Times New Roman" w:cs="Times New Roman"/>
          <w:spacing w:val="-3"/>
          <w:sz w:val="24"/>
        </w:rPr>
        <w:t xml:space="preserve"> </w:t>
      </w:r>
      <w:r>
        <w:rPr>
          <w:rFonts w:ascii="Times New Roman" w:hAnsi="Times New Roman" w:cs="Times New Roman"/>
          <w:sz w:val="24"/>
        </w:rPr>
        <w:t>and</w:t>
      </w:r>
      <w:r>
        <w:rPr>
          <w:rFonts w:ascii="Times New Roman" w:hAnsi="Times New Roman" w:cs="Times New Roman"/>
          <w:spacing w:val="-5"/>
          <w:sz w:val="24"/>
        </w:rPr>
        <w:t xml:space="preserve"> V6</w:t>
      </w:r>
    </w:p>
    <w:p w14:paraId="12270B03" w14:textId="77777777" w:rsidR="001E6EDB" w:rsidRDefault="001E6EDB" w:rsidP="001E6EDB">
      <w:pPr>
        <w:pStyle w:val="ListParagraph"/>
        <w:numPr>
          <w:ilvl w:val="0"/>
          <w:numId w:val="4"/>
        </w:numPr>
        <w:tabs>
          <w:tab w:val="left" w:pos="1011"/>
        </w:tabs>
        <w:spacing w:before="183" w:line="259" w:lineRule="auto"/>
        <w:ind w:right="40"/>
        <w:rPr>
          <w:rFonts w:ascii="Times New Roman" w:hAnsi="Times New Roman" w:cs="Times New Roman"/>
          <w:sz w:val="24"/>
        </w:rPr>
      </w:pPr>
      <w:r>
        <w:rPr>
          <w:rFonts w:ascii="Times New Roman" w:hAnsi="Times New Roman" w:cs="Times New Roman"/>
          <w:sz w:val="24"/>
        </w:rPr>
        <w:t>No</w:t>
      </w:r>
      <w:r>
        <w:rPr>
          <w:rFonts w:ascii="Times New Roman" w:hAnsi="Times New Roman" w:cs="Times New Roman"/>
          <w:spacing w:val="-7"/>
          <w:sz w:val="24"/>
        </w:rPr>
        <w:t xml:space="preserve"> </w:t>
      </w:r>
      <w:r>
        <w:rPr>
          <w:rFonts w:ascii="Times New Roman" w:hAnsi="Times New Roman" w:cs="Times New Roman"/>
          <w:sz w:val="24"/>
        </w:rPr>
        <w:t>ST</w:t>
      </w:r>
      <w:r>
        <w:rPr>
          <w:rFonts w:ascii="Times New Roman" w:hAnsi="Times New Roman" w:cs="Times New Roman"/>
          <w:spacing w:val="-8"/>
          <w:sz w:val="24"/>
        </w:rPr>
        <w:t xml:space="preserve"> </w:t>
      </w:r>
      <w:r>
        <w:rPr>
          <w:rFonts w:ascii="Times New Roman" w:hAnsi="Times New Roman" w:cs="Times New Roman"/>
          <w:sz w:val="24"/>
        </w:rPr>
        <w:t>depression</w:t>
      </w:r>
      <w:r>
        <w:rPr>
          <w:rFonts w:ascii="Times New Roman" w:hAnsi="Times New Roman" w:cs="Times New Roman"/>
          <w:spacing w:val="-7"/>
          <w:sz w:val="24"/>
        </w:rPr>
        <w:t xml:space="preserve"> </w:t>
      </w:r>
      <w:r>
        <w:rPr>
          <w:rFonts w:ascii="Times New Roman" w:hAnsi="Times New Roman" w:cs="Times New Roman"/>
          <w:sz w:val="24"/>
        </w:rPr>
        <w:t>in</w:t>
      </w:r>
      <w:r>
        <w:rPr>
          <w:rFonts w:ascii="Times New Roman" w:hAnsi="Times New Roman" w:cs="Times New Roman"/>
          <w:spacing w:val="-7"/>
          <w:sz w:val="24"/>
        </w:rPr>
        <w:t xml:space="preserve"> </w:t>
      </w:r>
      <w:r>
        <w:rPr>
          <w:rFonts w:ascii="Times New Roman" w:hAnsi="Times New Roman" w:cs="Times New Roman"/>
          <w:sz w:val="24"/>
        </w:rPr>
        <w:t>lead</w:t>
      </w:r>
      <w:r>
        <w:rPr>
          <w:rFonts w:ascii="Times New Roman" w:hAnsi="Times New Roman" w:cs="Times New Roman"/>
          <w:spacing w:val="-8"/>
          <w:sz w:val="24"/>
        </w:rPr>
        <w:t xml:space="preserve"> </w:t>
      </w:r>
      <w:r>
        <w:rPr>
          <w:rFonts w:ascii="Times New Roman" w:hAnsi="Times New Roman" w:cs="Times New Roman"/>
          <w:sz w:val="24"/>
        </w:rPr>
        <w:t>I</w:t>
      </w:r>
      <w:r>
        <w:rPr>
          <w:rFonts w:ascii="Times New Roman" w:hAnsi="Times New Roman" w:cs="Times New Roman"/>
          <w:spacing w:val="-7"/>
          <w:sz w:val="24"/>
        </w:rPr>
        <w:t xml:space="preserve"> </w:t>
      </w:r>
      <w:r>
        <w:rPr>
          <w:rFonts w:ascii="Times New Roman" w:hAnsi="Times New Roman" w:cs="Times New Roman"/>
          <w:sz w:val="24"/>
        </w:rPr>
        <w:t xml:space="preserve">and </w:t>
      </w:r>
      <w:proofErr w:type="spellStart"/>
      <w:r>
        <w:rPr>
          <w:rFonts w:ascii="Times New Roman" w:hAnsi="Times New Roman" w:cs="Times New Roman"/>
          <w:sz w:val="24"/>
        </w:rPr>
        <w:t>aVL</w:t>
      </w:r>
      <w:proofErr w:type="spellEnd"/>
      <w:r>
        <w:rPr>
          <w:rFonts w:ascii="Times New Roman" w:hAnsi="Times New Roman" w:cs="Times New Roman"/>
          <w:sz w:val="24"/>
        </w:rPr>
        <w:t xml:space="preserve"> (Sometimes Elevation)</w:t>
      </w:r>
    </w:p>
    <w:p w14:paraId="7EDE2749" w14:textId="77777777" w:rsidR="001E6EDB" w:rsidRDefault="001E6EDB" w:rsidP="001E6EDB">
      <w:pPr>
        <w:spacing w:before="51"/>
        <w:ind w:left="291"/>
        <w:rPr>
          <w:rFonts w:ascii="Times New Roman" w:hAnsi="Times New Roman" w:cs="Times New Roman"/>
          <w:b/>
          <w:sz w:val="24"/>
        </w:rPr>
      </w:pPr>
      <w:r>
        <w:rPr>
          <w:rFonts w:ascii="Times New Roman" w:hAnsi="Times New Roman" w:cs="Times New Roman"/>
        </w:rPr>
        <w:br w:type="column"/>
      </w:r>
      <w:r>
        <w:rPr>
          <w:rFonts w:ascii="Times New Roman" w:hAnsi="Times New Roman" w:cs="Times New Roman"/>
          <w:b/>
          <w:sz w:val="24"/>
        </w:rPr>
        <w:t>RCA</w:t>
      </w:r>
      <w:r>
        <w:rPr>
          <w:rFonts w:ascii="Times New Roman" w:hAnsi="Times New Roman" w:cs="Times New Roman"/>
          <w:b/>
          <w:spacing w:val="-2"/>
          <w:sz w:val="24"/>
        </w:rPr>
        <w:t xml:space="preserve"> Occlusion</w:t>
      </w:r>
    </w:p>
    <w:p w14:paraId="2B961A60" w14:textId="77777777" w:rsidR="001E6EDB" w:rsidRDefault="001E6EDB" w:rsidP="001E6EDB">
      <w:pPr>
        <w:pStyle w:val="ListParagraph"/>
        <w:numPr>
          <w:ilvl w:val="0"/>
          <w:numId w:val="5"/>
        </w:numPr>
        <w:tabs>
          <w:tab w:val="left" w:pos="1012"/>
        </w:tabs>
        <w:spacing w:before="187" w:line="256" w:lineRule="auto"/>
        <w:ind w:right="2092"/>
        <w:rPr>
          <w:rFonts w:ascii="Times New Roman" w:hAnsi="Times New Roman" w:cs="Times New Roman"/>
          <w:sz w:val="24"/>
        </w:rPr>
      </w:pPr>
      <w:r>
        <w:rPr>
          <w:rFonts w:ascii="Times New Roman" w:hAnsi="Times New Roman" w:cs="Times New Roman"/>
          <w:sz w:val="24"/>
        </w:rPr>
        <w:t>ST</w:t>
      </w:r>
      <w:r>
        <w:rPr>
          <w:rFonts w:ascii="Times New Roman" w:hAnsi="Times New Roman" w:cs="Times New Roman"/>
          <w:spacing w:val="-8"/>
          <w:sz w:val="24"/>
        </w:rPr>
        <w:t xml:space="preserve"> </w:t>
      </w:r>
      <w:r>
        <w:rPr>
          <w:rFonts w:ascii="Times New Roman" w:hAnsi="Times New Roman" w:cs="Times New Roman"/>
          <w:sz w:val="24"/>
        </w:rPr>
        <w:t>elevation</w:t>
      </w:r>
      <w:r>
        <w:rPr>
          <w:rFonts w:ascii="Times New Roman" w:hAnsi="Times New Roman" w:cs="Times New Roman"/>
          <w:spacing w:val="-8"/>
          <w:sz w:val="24"/>
        </w:rPr>
        <w:t xml:space="preserve"> </w:t>
      </w:r>
      <w:r>
        <w:rPr>
          <w:rFonts w:ascii="Times New Roman" w:hAnsi="Times New Roman" w:cs="Times New Roman"/>
          <w:sz w:val="24"/>
        </w:rPr>
        <w:t>lead</w:t>
      </w:r>
      <w:r>
        <w:rPr>
          <w:rFonts w:ascii="Times New Roman" w:hAnsi="Times New Roman" w:cs="Times New Roman"/>
          <w:spacing w:val="-8"/>
          <w:sz w:val="24"/>
        </w:rPr>
        <w:t xml:space="preserve"> </w:t>
      </w:r>
      <w:r>
        <w:rPr>
          <w:rFonts w:ascii="Times New Roman" w:hAnsi="Times New Roman" w:cs="Times New Roman"/>
          <w:sz w:val="24"/>
        </w:rPr>
        <w:t>III</w:t>
      </w:r>
      <w:r>
        <w:rPr>
          <w:rFonts w:ascii="Times New Roman" w:hAnsi="Times New Roman" w:cs="Times New Roman"/>
          <w:spacing w:val="-9"/>
          <w:sz w:val="24"/>
        </w:rPr>
        <w:t xml:space="preserve"> </w:t>
      </w:r>
      <w:r>
        <w:rPr>
          <w:rFonts w:ascii="Times New Roman" w:hAnsi="Times New Roman" w:cs="Times New Roman"/>
          <w:sz w:val="24"/>
        </w:rPr>
        <w:t>&gt;</w:t>
      </w:r>
      <w:r>
        <w:rPr>
          <w:rFonts w:ascii="Times New Roman" w:hAnsi="Times New Roman" w:cs="Times New Roman"/>
          <w:spacing w:val="-10"/>
          <w:sz w:val="24"/>
        </w:rPr>
        <w:t xml:space="preserve"> </w:t>
      </w:r>
      <w:proofErr w:type="spellStart"/>
      <w:r>
        <w:rPr>
          <w:rFonts w:ascii="Times New Roman" w:hAnsi="Times New Roman" w:cs="Times New Roman"/>
          <w:sz w:val="24"/>
        </w:rPr>
        <w:t>aVF</w:t>
      </w:r>
      <w:proofErr w:type="spellEnd"/>
      <w:r>
        <w:rPr>
          <w:rFonts w:ascii="Times New Roman" w:hAnsi="Times New Roman" w:cs="Times New Roman"/>
          <w:spacing w:val="-9"/>
          <w:sz w:val="24"/>
        </w:rPr>
        <w:t xml:space="preserve"> </w:t>
      </w:r>
      <w:r>
        <w:rPr>
          <w:rFonts w:ascii="Times New Roman" w:hAnsi="Times New Roman" w:cs="Times New Roman"/>
          <w:sz w:val="24"/>
        </w:rPr>
        <w:t xml:space="preserve">&gt; </w:t>
      </w:r>
      <w:r>
        <w:rPr>
          <w:rFonts w:ascii="Times New Roman" w:hAnsi="Times New Roman" w:cs="Times New Roman"/>
          <w:spacing w:val="-6"/>
          <w:sz w:val="24"/>
        </w:rPr>
        <w:t>II</w:t>
      </w:r>
    </w:p>
    <w:p w14:paraId="387E9C48" w14:textId="77777777" w:rsidR="001E6EDB" w:rsidRDefault="001E6EDB" w:rsidP="001E6EDB">
      <w:pPr>
        <w:pStyle w:val="ListParagraph"/>
        <w:numPr>
          <w:ilvl w:val="0"/>
          <w:numId w:val="5"/>
        </w:numPr>
        <w:tabs>
          <w:tab w:val="left" w:pos="1012"/>
        </w:tabs>
        <w:spacing w:before="164" w:line="256" w:lineRule="auto"/>
        <w:ind w:right="2151"/>
        <w:rPr>
          <w:rFonts w:ascii="Times New Roman" w:hAnsi="Times New Roman" w:cs="Times New Roman"/>
          <w:sz w:val="24"/>
        </w:rPr>
      </w:pPr>
      <w:r>
        <w:rPr>
          <w:rFonts w:ascii="Times New Roman" w:hAnsi="Times New Roman" w:cs="Times New Roman"/>
          <w:sz w:val="24"/>
        </w:rPr>
        <w:t>ST</w:t>
      </w:r>
      <w:r>
        <w:rPr>
          <w:rFonts w:ascii="Times New Roman" w:hAnsi="Times New Roman" w:cs="Times New Roman"/>
          <w:spacing w:val="-9"/>
          <w:sz w:val="24"/>
        </w:rPr>
        <w:t xml:space="preserve"> </w:t>
      </w:r>
      <w:r>
        <w:rPr>
          <w:rFonts w:ascii="Times New Roman" w:hAnsi="Times New Roman" w:cs="Times New Roman"/>
          <w:sz w:val="24"/>
        </w:rPr>
        <w:t>depression</w:t>
      </w:r>
      <w:r>
        <w:rPr>
          <w:rFonts w:ascii="Times New Roman" w:hAnsi="Times New Roman" w:cs="Times New Roman"/>
          <w:spacing w:val="-9"/>
          <w:sz w:val="24"/>
        </w:rPr>
        <w:t xml:space="preserve"> </w:t>
      </w:r>
      <w:r>
        <w:rPr>
          <w:rFonts w:ascii="Times New Roman" w:hAnsi="Times New Roman" w:cs="Times New Roman"/>
          <w:sz w:val="24"/>
        </w:rPr>
        <w:t>in</w:t>
      </w:r>
      <w:r>
        <w:rPr>
          <w:rFonts w:ascii="Times New Roman" w:hAnsi="Times New Roman" w:cs="Times New Roman"/>
          <w:spacing w:val="-9"/>
          <w:sz w:val="24"/>
        </w:rPr>
        <w:t xml:space="preserve"> </w:t>
      </w:r>
      <w:r>
        <w:rPr>
          <w:rFonts w:ascii="Times New Roman" w:hAnsi="Times New Roman" w:cs="Times New Roman"/>
          <w:sz w:val="24"/>
        </w:rPr>
        <w:t>lead</w:t>
      </w:r>
      <w:r>
        <w:rPr>
          <w:rFonts w:ascii="Times New Roman" w:hAnsi="Times New Roman" w:cs="Times New Roman"/>
          <w:spacing w:val="-9"/>
          <w:sz w:val="24"/>
        </w:rPr>
        <w:t xml:space="preserve"> </w:t>
      </w:r>
      <w:r>
        <w:rPr>
          <w:rFonts w:ascii="Times New Roman" w:hAnsi="Times New Roman" w:cs="Times New Roman"/>
          <w:sz w:val="24"/>
        </w:rPr>
        <w:t>I</w:t>
      </w:r>
      <w:r>
        <w:rPr>
          <w:rFonts w:ascii="Times New Roman" w:hAnsi="Times New Roman" w:cs="Times New Roman"/>
          <w:spacing w:val="-12"/>
          <w:sz w:val="24"/>
        </w:rPr>
        <w:t xml:space="preserve"> </w:t>
      </w:r>
      <w:r>
        <w:rPr>
          <w:rFonts w:ascii="Times New Roman" w:hAnsi="Times New Roman" w:cs="Times New Roman"/>
          <w:sz w:val="24"/>
        </w:rPr>
        <w:t xml:space="preserve">and </w:t>
      </w:r>
      <w:proofErr w:type="spellStart"/>
      <w:r>
        <w:rPr>
          <w:rFonts w:ascii="Times New Roman" w:hAnsi="Times New Roman" w:cs="Times New Roman"/>
          <w:spacing w:val="-4"/>
          <w:sz w:val="24"/>
        </w:rPr>
        <w:t>Avl</w:t>
      </w:r>
      <w:proofErr w:type="spellEnd"/>
    </w:p>
    <w:p w14:paraId="6C3E53F7" w14:textId="77777777" w:rsidR="001E6EDB" w:rsidRDefault="001E6EDB" w:rsidP="001E6EDB">
      <w:pPr>
        <w:spacing w:line="256" w:lineRule="auto"/>
        <w:rPr>
          <w:rFonts w:ascii="Times New Roman" w:hAnsi="Times New Roman" w:cs="Times New Roman"/>
          <w:sz w:val="24"/>
        </w:rPr>
        <w:sectPr w:rsidR="001E6EDB" w:rsidSect="001E6EDB">
          <w:type w:val="continuous"/>
          <w:pgSz w:w="12240" w:h="15840"/>
          <w:pgMar w:top="1420" w:right="1080" w:bottom="280" w:left="1300" w:header="720" w:footer="720" w:gutter="0"/>
          <w:cols w:num="2" w:space="720" w:equalWidth="0">
            <w:col w:w="3979" w:space="131"/>
            <w:col w:w="5750"/>
          </w:cols>
        </w:sectPr>
      </w:pPr>
    </w:p>
    <w:p w14:paraId="2E281475" w14:textId="77777777" w:rsidR="001E6EDB" w:rsidRDefault="001E6EDB" w:rsidP="001E6EDB">
      <w:pPr>
        <w:pStyle w:val="BodyText"/>
        <w:rPr>
          <w:rFonts w:ascii="Times New Roman" w:hAnsi="Times New Roman" w:cs="Times New Roman"/>
        </w:rPr>
      </w:pPr>
    </w:p>
    <w:p w14:paraId="52A58B5E" w14:textId="77777777" w:rsidR="001E6EDB" w:rsidRDefault="001E6EDB" w:rsidP="001E6EDB">
      <w:pPr>
        <w:pStyle w:val="BodyText"/>
        <w:spacing w:before="7"/>
        <w:rPr>
          <w:rFonts w:ascii="Times New Roman" w:hAnsi="Times New Roman" w:cs="Times New Roman"/>
        </w:rPr>
      </w:pPr>
    </w:p>
    <w:p w14:paraId="33E07E33" w14:textId="77777777" w:rsidR="001E6EDB" w:rsidRDefault="001E6EDB" w:rsidP="001E6EDB">
      <w:pPr>
        <w:ind w:left="140"/>
        <w:rPr>
          <w:rFonts w:ascii="Times New Roman" w:hAnsi="Times New Roman" w:cs="Times New Roman"/>
          <w:b/>
          <w:sz w:val="24"/>
        </w:rPr>
      </w:pPr>
      <w:r>
        <w:rPr>
          <w:rFonts w:ascii="Times New Roman" w:hAnsi="Times New Roman" w:cs="Times New Roman"/>
          <w:b/>
          <w:sz w:val="24"/>
        </w:rPr>
        <w:t>LCX</w:t>
      </w:r>
      <w:r>
        <w:rPr>
          <w:rFonts w:ascii="Times New Roman" w:hAnsi="Times New Roman" w:cs="Times New Roman"/>
          <w:b/>
          <w:spacing w:val="-6"/>
          <w:sz w:val="24"/>
        </w:rPr>
        <w:t xml:space="preserve"> </w:t>
      </w:r>
      <w:r>
        <w:rPr>
          <w:rFonts w:ascii="Times New Roman" w:hAnsi="Times New Roman" w:cs="Times New Roman"/>
          <w:b/>
          <w:spacing w:val="-2"/>
          <w:sz w:val="24"/>
        </w:rPr>
        <w:t>Occlusion</w:t>
      </w:r>
    </w:p>
    <w:p w14:paraId="46563754" w14:textId="77777777" w:rsidR="001E6EDB" w:rsidRDefault="001E6EDB" w:rsidP="001E6EDB">
      <w:pPr>
        <w:pStyle w:val="BodyText"/>
        <w:rPr>
          <w:rFonts w:ascii="Times New Roman" w:hAnsi="Times New Roman" w:cs="Times New Roman"/>
          <w:b/>
          <w:sz w:val="20"/>
        </w:rPr>
      </w:pPr>
    </w:p>
    <w:p w14:paraId="74957252" w14:textId="77777777" w:rsidR="001E6EDB" w:rsidRDefault="001E6EDB" w:rsidP="001E6EDB">
      <w:pPr>
        <w:pStyle w:val="BodyText"/>
        <w:spacing w:before="148"/>
        <w:rPr>
          <w:rFonts w:ascii="Times New Roman" w:hAnsi="Times New Roman" w:cs="Times New Roman"/>
          <w:b/>
          <w:sz w:val="20"/>
        </w:rPr>
      </w:pPr>
      <w:r>
        <w:rPr>
          <w:rFonts w:ascii="Times New Roman" w:hAnsi="Times New Roman" w:cs="Times New Roman"/>
          <w:noProof/>
        </w:rPr>
        <w:drawing>
          <wp:anchor distT="0" distB="0" distL="0" distR="0" simplePos="0" relativeHeight="251676672" behindDoc="1" locked="0" layoutInCell="1" allowOverlap="1" wp14:anchorId="7BADDA1C" wp14:editId="5795541D">
            <wp:simplePos x="0" y="0"/>
            <wp:positionH relativeFrom="page">
              <wp:posOffset>914400</wp:posOffset>
            </wp:positionH>
            <wp:positionV relativeFrom="paragraph">
              <wp:posOffset>264160</wp:posOffset>
            </wp:positionV>
            <wp:extent cx="5408295" cy="2133600"/>
            <wp:effectExtent l="0" t="0" r="0" b="0"/>
            <wp:wrapTopAndBottom/>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7" cstate="print"/>
                    <a:stretch>
                      <a:fillRect/>
                    </a:stretch>
                  </pic:blipFill>
                  <pic:spPr>
                    <a:xfrm>
                      <a:off x="0" y="0"/>
                      <a:ext cx="5407981" cy="2133600"/>
                    </a:xfrm>
                    <a:prstGeom prst="rect">
                      <a:avLst/>
                    </a:prstGeom>
                  </pic:spPr>
                </pic:pic>
              </a:graphicData>
            </a:graphic>
          </wp:anchor>
        </w:drawing>
      </w:r>
    </w:p>
    <w:p w14:paraId="244FA7B5" w14:textId="77777777" w:rsidR="001E6EDB" w:rsidRDefault="001E6EDB" w:rsidP="001E6EDB">
      <w:pPr>
        <w:spacing w:before="183"/>
        <w:ind w:left="142" w:right="358"/>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3"/>
          <w:sz w:val="24"/>
        </w:rPr>
        <w:t xml:space="preserve"> </w:t>
      </w:r>
      <w:r>
        <w:rPr>
          <w:rFonts w:ascii="Times New Roman" w:hAnsi="Times New Roman" w:cs="Times New Roman"/>
          <w:sz w:val="24"/>
        </w:rPr>
        <w:t>20</w:t>
      </w:r>
      <w:r>
        <w:rPr>
          <w:rFonts w:ascii="Times New Roman" w:hAnsi="Times New Roman" w:cs="Times New Roman"/>
          <w:spacing w:val="-3"/>
          <w:sz w:val="24"/>
        </w:rPr>
        <w:t xml:space="preserve"> </w:t>
      </w:r>
      <w:r>
        <w:rPr>
          <w:rFonts w:ascii="Times New Roman" w:hAnsi="Times New Roman" w:cs="Times New Roman"/>
          <w:sz w:val="24"/>
        </w:rPr>
        <w:t>ECG</w:t>
      </w:r>
      <w:r>
        <w:rPr>
          <w:rFonts w:ascii="Times New Roman" w:hAnsi="Times New Roman" w:cs="Times New Roman"/>
          <w:spacing w:val="-3"/>
          <w:sz w:val="24"/>
        </w:rPr>
        <w:t xml:space="preserve"> </w:t>
      </w:r>
      <w:r>
        <w:rPr>
          <w:rFonts w:ascii="Times New Roman" w:hAnsi="Times New Roman" w:cs="Times New Roman"/>
          <w:sz w:val="24"/>
        </w:rPr>
        <w:t>WITH</w:t>
      </w:r>
      <w:r>
        <w:rPr>
          <w:rFonts w:ascii="Times New Roman" w:hAnsi="Times New Roman" w:cs="Times New Roman"/>
          <w:spacing w:val="-3"/>
          <w:sz w:val="24"/>
        </w:rPr>
        <w:t xml:space="preserve"> </w:t>
      </w:r>
      <w:r>
        <w:rPr>
          <w:rFonts w:ascii="Times New Roman" w:hAnsi="Times New Roman" w:cs="Times New Roman"/>
          <w:sz w:val="24"/>
        </w:rPr>
        <w:t>LCX</w:t>
      </w:r>
      <w:r>
        <w:rPr>
          <w:rFonts w:ascii="Times New Roman" w:hAnsi="Times New Roman" w:cs="Times New Roman"/>
          <w:spacing w:val="-2"/>
          <w:sz w:val="24"/>
        </w:rPr>
        <w:t xml:space="preserve"> OCCLUSION</w:t>
      </w:r>
    </w:p>
    <w:p w14:paraId="1EE17E3B" w14:textId="77777777" w:rsidR="001E6EDB" w:rsidRDefault="001E6EDB" w:rsidP="001E6EDB">
      <w:pPr>
        <w:spacing w:before="182"/>
        <w:ind w:left="140"/>
        <w:rPr>
          <w:rFonts w:ascii="Times New Roman" w:hAnsi="Times New Roman" w:cs="Times New Roman"/>
          <w:b/>
          <w:sz w:val="24"/>
        </w:rPr>
      </w:pPr>
      <w:r>
        <w:rPr>
          <w:rFonts w:ascii="Times New Roman" w:hAnsi="Times New Roman" w:cs="Times New Roman"/>
          <w:b/>
          <w:sz w:val="24"/>
        </w:rPr>
        <w:t>RCA</w:t>
      </w:r>
      <w:r>
        <w:rPr>
          <w:rFonts w:ascii="Times New Roman" w:hAnsi="Times New Roman" w:cs="Times New Roman"/>
          <w:b/>
          <w:spacing w:val="-2"/>
          <w:sz w:val="24"/>
        </w:rPr>
        <w:t xml:space="preserve"> Occlusion</w:t>
      </w:r>
    </w:p>
    <w:p w14:paraId="4BB46F1B" w14:textId="77777777" w:rsidR="001E6EDB" w:rsidRDefault="001E6EDB" w:rsidP="001E6EDB">
      <w:pPr>
        <w:pStyle w:val="BodyText"/>
        <w:spacing w:before="12"/>
        <w:rPr>
          <w:rFonts w:ascii="Times New Roman" w:hAnsi="Times New Roman" w:cs="Times New Roman"/>
          <w:b/>
          <w:sz w:val="12"/>
        </w:rPr>
      </w:pPr>
      <w:r>
        <w:rPr>
          <w:rFonts w:ascii="Times New Roman" w:hAnsi="Times New Roman" w:cs="Times New Roman"/>
          <w:noProof/>
        </w:rPr>
        <w:drawing>
          <wp:anchor distT="0" distB="0" distL="0" distR="0" simplePos="0" relativeHeight="251677696" behindDoc="1" locked="0" layoutInCell="1" allowOverlap="1" wp14:anchorId="16C8C4C3" wp14:editId="2F3139B8">
            <wp:simplePos x="0" y="0"/>
            <wp:positionH relativeFrom="page">
              <wp:posOffset>914400</wp:posOffset>
            </wp:positionH>
            <wp:positionV relativeFrom="paragraph">
              <wp:posOffset>115570</wp:posOffset>
            </wp:positionV>
            <wp:extent cx="5438140" cy="2371725"/>
            <wp:effectExtent l="0" t="0" r="0" b="0"/>
            <wp:wrapTopAndBottom/>
            <wp:docPr id="54" name="Image 54"/>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8" cstate="print"/>
                    <a:stretch>
                      <a:fillRect/>
                    </a:stretch>
                  </pic:blipFill>
                  <pic:spPr>
                    <a:xfrm>
                      <a:off x="0" y="0"/>
                      <a:ext cx="5438370" cy="2371725"/>
                    </a:xfrm>
                    <a:prstGeom prst="rect">
                      <a:avLst/>
                    </a:prstGeom>
                  </pic:spPr>
                </pic:pic>
              </a:graphicData>
            </a:graphic>
          </wp:anchor>
        </w:drawing>
      </w:r>
    </w:p>
    <w:p w14:paraId="64173832" w14:textId="77777777" w:rsidR="001E6EDB" w:rsidRDefault="001E6EDB" w:rsidP="001E6EDB">
      <w:pPr>
        <w:spacing w:before="197"/>
        <w:ind w:left="142" w:right="358"/>
        <w:jc w:val="center"/>
        <w:rPr>
          <w:rFonts w:ascii="Times New Roman" w:hAnsi="Times New Roman" w:cs="Times New Roman"/>
          <w:sz w:val="24"/>
        </w:rPr>
      </w:pPr>
      <w:r>
        <w:rPr>
          <w:rFonts w:ascii="Times New Roman" w:hAnsi="Times New Roman" w:cs="Times New Roman"/>
          <w:sz w:val="24"/>
        </w:rPr>
        <w:lastRenderedPageBreak/>
        <w:t>FIG</w:t>
      </w:r>
      <w:r>
        <w:rPr>
          <w:rFonts w:ascii="Times New Roman" w:hAnsi="Times New Roman" w:cs="Times New Roman"/>
          <w:spacing w:val="-3"/>
          <w:sz w:val="24"/>
        </w:rPr>
        <w:t xml:space="preserve"> </w:t>
      </w:r>
      <w:r>
        <w:rPr>
          <w:rFonts w:ascii="Times New Roman" w:hAnsi="Times New Roman" w:cs="Times New Roman"/>
          <w:sz w:val="24"/>
        </w:rPr>
        <w:t>21</w:t>
      </w:r>
      <w:r>
        <w:rPr>
          <w:rFonts w:ascii="Times New Roman" w:hAnsi="Times New Roman" w:cs="Times New Roman"/>
          <w:spacing w:val="-3"/>
          <w:sz w:val="24"/>
        </w:rPr>
        <w:t xml:space="preserve"> </w:t>
      </w:r>
      <w:r>
        <w:rPr>
          <w:rFonts w:ascii="Times New Roman" w:hAnsi="Times New Roman" w:cs="Times New Roman"/>
          <w:sz w:val="24"/>
        </w:rPr>
        <w:t>ECG</w:t>
      </w:r>
      <w:r>
        <w:rPr>
          <w:rFonts w:ascii="Times New Roman" w:hAnsi="Times New Roman" w:cs="Times New Roman"/>
          <w:spacing w:val="-3"/>
          <w:sz w:val="24"/>
        </w:rPr>
        <w:t xml:space="preserve"> </w:t>
      </w:r>
      <w:r>
        <w:rPr>
          <w:rFonts w:ascii="Times New Roman" w:hAnsi="Times New Roman" w:cs="Times New Roman"/>
          <w:sz w:val="24"/>
        </w:rPr>
        <w:t>WITH</w:t>
      </w:r>
      <w:r>
        <w:rPr>
          <w:rFonts w:ascii="Times New Roman" w:hAnsi="Times New Roman" w:cs="Times New Roman"/>
          <w:spacing w:val="-3"/>
          <w:sz w:val="24"/>
        </w:rPr>
        <w:t xml:space="preserve"> </w:t>
      </w:r>
      <w:r>
        <w:rPr>
          <w:rFonts w:ascii="Times New Roman" w:hAnsi="Times New Roman" w:cs="Times New Roman"/>
          <w:sz w:val="24"/>
        </w:rPr>
        <w:t>RCA</w:t>
      </w:r>
      <w:r>
        <w:rPr>
          <w:rFonts w:ascii="Times New Roman" w:hAnsi="Times New Roman" w:cs="Times New Roman"/>
          <w:spacing w:val="-1"/>
          <w:sz w:val="24"/>
        </w:rPr>
        <w:t xml:space="preserve"> </w:t>
      </w:r>
      <w:r>
        <w:rPr>
          <w:rFonts w:ascii="Times New Roman" w:hAnsi="Times New Roman" w:cs="Times New Roman"/>
          <w:spacing w:val="-2"/>
          <w:sz w:val="24"/>
        </w:rPr>
        <w:t>OCCLUSION</w:t>
      </w:r>
    </w:p>
    <w:p w14:paraId="69D3CAC0" w14:textId="77777777" w:rsidR="001E6EDB" w:rsidRDefault="001E6EDB" w:rsidP="001E6EDB">
      <w:pPr>
        <w:jc w:val="center"/>
        <w:rPr>
          <w:rFonts w:ascii="Times New Roman" w:hAnsi="Times New Roman" w:cs="Times New Roman"/>
          <w:sz w:val="24"/>
        </w:rPr>
        <w:sectPr w:rsidR="001E6EDB" w:rsidSect="001E6EDB">
          <w:type w:val="continuous"/>
          <w:pgSz w:w="12240" w:h="15840"/>
          <w:pgMar w:top="1420" w:right="1080" w:bottom="280" w:left="1300" w:header="720" w:footer="720" w:gutter="0"/>
          <w:cols w:space="720"/>
        </w:sectPr>
      </w:pPr>
    </w:p>
    <w:p w14:paraId="7D1619DD" w14:textId="77777777" w:rsidR="001E6EDB" w:rsidRDefault="001E6EDB" w:rsidP="001E6EDB">
      <w:pPr>
        <w:pStyle w:val="BodyText"/>
        <w:spacing w:before="231"/>
        <w:rPr>
          <w:rFonts w:ascii="Times New Roman" w:hAnsi="Times New Roman" w:cs="Times New Roman"/>
          <w:sz w:val="28"/>
        </w:rPr>
      </w:pPr>
    </w:p>
    <w:p w14:paraId="53EB25A0" w14:textId="77777777" w:rsidR="001E6EDB" w:rsidRDefault="001E6EDB" w:rsidP="001E6EDB">
      <w:pPr>
        <w:ind w:left="140"/>
        <w:rPr>
          <w:rFonts w:ascii="Times New Roman" w:hAnsi="Times New Roman" w:cs="Times New Roman"/>
          <w:b/>
          <w:sz w:val="28"/>
        </w:rPr>
      </w:pPr>
      <w:r>
        <w:rPr>
          <w:rFonts w:ascii="Times New Roman" w:hAnsi="Times New Roman" w:cs="Times New Roman"/>
          <w:b/>
          <w:sz w:val="28"/>
        </w:rPr>
        <w:t>Inferior</w:t>
      </w:r>
      <w:r>
        <w:rPr>
          <w:rFonts w:ascii="Times New Roman" w:hAnsi="Times New Roman" w:cs="Times New Roman"/>
          <w:b/>
          <w:spacing w:val="-9"/>
          <w:sz w:val="28"/>
        </w:rPr>
        <w:t xml:space="preserve"> </w:t>
      </w:r>
      <w:r>
        <w:rPr>
          <w:rFonts w:ascii="Times New Roman" w:hAnsi="Times New Roman" w:cs="Times New Roman"/>
          <w:b/>
          <w:sz w:val="28"/>
        </w:rPr>
        <w:t>wall</w:t>
      </w:r>
      <w:r>
        <w:rPr>
          <w:rFonts w:ascii="Times New Roman" w:hAnsi="Times New Roman" w:cs="Times New Roman"/>
          <w:b/>
          <w:spacing w:val="-7"/>
          <w:sz w:val="28"/>
        </w:rPr>
        <w:t xml:space="preserve"> </w:t>
      </w:r>
      <w:r>
        <w:rPr>
          <w:rFonts w:ascii="Times New Roman" w:hAnsi="Times New Roman" w:cs="Times New Roman"/>
          <w:b/>
          <w:spacing w:val="-5"/>
          <w:sz w:val="28"/>
        </w:rPr>
        <w:t>MI</w:t>
      </w:r>
    </w:p>
    <w:p w14:paraId="7F0F4C27" w14:textId="77777777" w:rsidR="001E6EDB" w:rsidRDefault="001E6EDB" w:rsidP="001E6EDB">
      <w:pPr>
        <w:pStyle w:val="BodyText"/>
        <w:spacing w:before="10"/>
        <w:rPr>
          <w:rFonts w:ascii="Times New Roman" w:hAnsi="Times New Roman" w:cs="Times New Roman"/>
          <w:b/>
          <w:sz w:val="16"/>
        </w:rPr>
      </w:pPr>
    </w:p>
    <w:tbl>
      <w:tblPr>
        <w:tblW w:w="0" w:type="auto"/>
        <w:tblInd w:w="121" w:type="dxa"/>
        <w:tblLayout w:type="fixed"/>
        <w:tblCellMar>
          <w:left w:w="0" w:type="dxa"/>
          <w:right w:w="0" w:type="dxa"/>
        </w:tblCellMar>
        <w:tblLook w:val="04A0" w:firstRow="1" w:lastRow="0" w:firstColumn="1" w:lastColumn="0" w:noHBand="0" w:noVBand="1"/>
      </w:tblPr>
      <w:tblGrid>
        <w:gridCol w:w="5370"/>
        <w:gridCol w:w="4009"/>
      </w:tblGrid>
      <w:tr w:rsidR="001E6EDB" w14:paraId="5B6DFE25" w14:textId="77777777" w:rsidTr="00505855">
        <w:trPr>
          <w:trHeight w:val="2263"/>
        </w:trPr>
        <w:tc>
          <w:tcPr>
            <w:tcW w:w="5370" w:type="dxa"/>
            <w:tcBorders>
              <w:right w:val="single" w:sz="8" w:space="0" w:color="FFFFFF"/>
            </w:tcBorders>
            <w:shd w:val="clear" w:color="auto" w:fill="4471C4"/>
          </w:tcPr>
          <w:p w14:paraId="08E97CFE" w14:textId="77777777" w:rsidR="001E6EDB" w:rsidRDefault="001E6EDB" w:rsidP="00505855">
            <w:pPr>
              <w:pStyle w:val="TableParagraph"/>
              <w:spacing w:line="242" w:lineRule="auto"/>
              <w:ind w:left="144" w:right="2323"/>
              <w:rPr>
                <w:rFonts w:ascii="Times New Roman" w:hAnsi="Times New Roman" w:cs="Times New Roman"/>
                <w:b/>
                <w:sz w:val="24"/>
              </w:rPr>
            </w:pPr>
            <w:r>
              <w:rPr>
                <w:rFonts w:ascii="Times New Roman" w:hAnsi="Times New Roman" w:cs="Times New Roman"/>
                <w:b/>
                <w:color w:val="FFFFFF"/>
                <w:sz w:val="24"/>
              </w:rPr>
              <w:t>ST Elevation lead III&gt;</w:t>
            </w:r>
            <w:proofErr w:type="spellStart"/>
            <w:r>
              <w:rPr>
                <w:rFonts w:ascii="Times New Roman" w:hAnsi="Times New Roman" w:cs="Times New Roman"/>
                <w:b/>
                <w:color w:val="FFFFFF"/>
                <w:sz w:val="24"/>
              </w:rPr>
              <w:t>aVF</w:t>
            </w:r>
            <w:proofErr w:type="spellEnd"/>
            <w:r>
              <w:rPr>
                <w:rFonts w:ascii="Times New Roman" w:hAnsi="Times New Roman" w:cs="Times New Roman"/>
                <w:b/>
                <w:color w:val="FFFFFF"/>
                <w:sz w:val="24"/>
              </w:rPr>
              <w:t>&gt;II ST</w:t>
            </w:r>
            <w:r>
              <w:rPr>
                <w:rFonts w:ascii="Times New Roman" w:hAnsi="Times New Roman" w:cs="Times New Roman"/>
                <w:b/>
                <w:color w:val="FFFFFF"/>
                <w:spacing w:val="-6"/>
                <w:sz w:val="24"/>
              </w:rPr>
              <w:t xml:space="preserve"> </w:t>
            </w:r>
            <w:r>
              <w:rPr>
                <w:rFonts w:ascii="Times New Roman" w:hAnsi="Times New Roman" w:cs="Times New Roman"/>
                <w:b/>
                <w:color w:val="FFFFFF"/>
                <w:sz w:val="24"/>
              </w:rPr>
              <w:t>depression</w:t>
            </w:r>
            <w:r>
              <w:rPr>
                <w:rFonts w:ascii="Times New Roman" w:hAnsi="Times New Roman" w:cs="Times New Roman"/>
                <w:b/>
                <w:color w:val="FFFFFF"/>
                <w:spacing w:val="-8"/>
                <w:sz w:val="24"/>
              </w:rPr>
              <w:t xml:space="preserve"> </w:t>
            </w:r>
            <w:r>
              <w:rPr>
                <w:rFonts w:ascii="Times New Roman" w:hAnsi="Times New Roman" w:cs="Times New Roman"/>
                <w:b/>
                <w:color w:val="FFFFFF"/>
                <w:sz w:val="24"/>
              </w:rPr>
              <w:t>in</w:t>
            </w:r>
            <w:r>
              <w:rPr>
                <w:rFonts w:ascii="Times New Roman" w:hAnsi="Times New Roman" w:cs="Times New Roman"/>
                <w:b/>
                <w:color w:val="FFFFFF"/>
                <w:spacing w:val="-8"/>
                <w:sz w:val="24"/>
              </w:rPr>
              <w:t xml:space="preserve"> </w:t>
            </w:r>
            <w:r>
              <w:rPr>
                <w:rFonts w:ascii="Times New Roman" w:hAnsi="Times New Roman" w:cs="Times New Roman"/>
                <w:b/>
                <w:color w:val="FFFFFF"/>
                <w:sz w:val="24"/>
              </w:rPr>
              <w:t>lead</w:t>
            </w:r>
            <w:r>
              <w:rPr>
                <w:rFonts w:ascii="Times New Roman" w:hAnsi="Times New Roman" w:cs="Times New Roman"/>
                <w:b/>
                <w:color w:val="FFFFFF"/>
                <w:spacing w:val="-8"/>
                <w:sz w:val="24"/>
              </w:rPr>
              <w:t xml:space="preserve"> </w:t>
            </w:r>
            <w:r>
              <w:rPr>
                <w:rFonts w:ascii="Times New Roman" w:hAnsi="Times New Roman" w:cs="Times New Roman"/>
                <w:b/>
                <w:color w:val="FFFFFF"/>
                <w:sz w:val="24"/>
              </w:rPr>
              <w:t>I</w:t>
            </w:r>
            <w:r>
              <w:rPr>
                <w:rFonts w:ascii="Times New Roman" w:hAnsi="Times New Roman" w:cs="Times New Roman"/>
                <w:b/>
                <w:color w:val="FFFFFF"/>
                <w:spacing w:val="-6"/>
                <w:sz w:val="24"/>
              </w:rPr>
              <w:t xml:space="preserve"> </w:t>
            </w:r>
            <w:r>
              <w:rPr>
                <w:rFonts w:ascii="Times New Roman" w:hAnsi="Times New Roman" w:cs="Times New Roman"/>
                <w:b/>
                <w:color w:val="FFFFFF"/>
                <w:sz w:val="24"/>
              </w:rPr>
              <w:t>&amp;</w:t>
            </w:r>
            <w:r>
              <w:rPr>
                <w:rFonts w:ascii="Times New Roman" w:hAnsi="Times New Roman" w:cs="Times New Roman"/>
                <w:b/>
                <w:color w:val="FFFFFF"/>
                <w:spacing w:val="-9"/>
                <w:sz w:val="24"/>
              </w:rPr>
              <w:t xml:space="preserve"> </w:t>
            </w:r>
            <w:proofErr w:type="spellStart"/>
            <w:r>
              <w:rPr>
                <w:rFonts w:ascii="Times New Roman" w:hAnsi="Times New Roman" w:cs="Times New Roman"/>
                <w:b/>
                <w:color w:val="FFFFFF"/>
                <w:sz w:val="24"/>
              </w:rPr>
              <w:t>aVL</w:t>
            </w:r>
            <w:proofErr w:type="spellEnd"/>
          </w:p>
        </w:tc>
        <w:tc>
          <w:tcPr>
            <w:tcW w:w="4009" w:type="dxa"/>
            <w:tcBorders>
              <w:left w:val="single" w:sz="8" w:space="0" w:color="FFFFFF"/>
            </w:tcBorders>
            <w:shd w:val="clear" w:color="auto" w:fill="4471C4"/>
          </w:tcPr>
          <w:p w14:paraId="006CC377" w14:textId="77777777" w:rsidR="001E6EDB" w:rsidRDefault="001E6EDB" w:rsidP="00505855">
            <w:pPr>
              <w:pStyle w:val="TableParagraph"/>
              <w:rPr>
                <w:rFonts w:ascii="Times New Roman" w:hAnsi="Times New Roman" w:cs="Times New Roman"/>
                <w:b/>
                <w:sz w:val="24"/>
              </w:rPr>
            </w:pPr>
            <w:r>
              <w:rPr>
                <w:rFonts w:ascii="Times New Roman" w:hAnsi="Times New Roman" w:cs="Times New Roman"/>
                <w:b/>
                <w:color w:val="FFFFFF"/>
                <w:sz w:val="24"/>
              </w:rPr>
              <w:t>RCA</w:t>
            </w:r>
            <w:r>
              <w:rPr>
                <w:rFonts w:ascii="Times New Roman" w:hAnsi="Times New Roman" w:cs="Times New Roman"/>
                <w:b/>
                <w:color w:val="FFFFFF"/>
                <w:spacing w:val="-2"/>
                <w:sz w:val="24"/>
              </w:rPr>
              <w:t xml:space="preserve"> Occlusion</w:t>
            </w:r>
          </w:p>
          <w:p w14:paraId="67935FA1" w14:textId="77777777" w:rsidR="001E6EDB" w:rsidRDefault="001E6EDB" w:rsidP="00505855">
            <w:pPr>
              <w:pStyle w:val="TableParagraph"/>
              <w:spacing w:before="2"/>
              <w:ind w:left="0"/>
              <w:rPr>
                <w:rFonts w:ascii="Times New Roman" w:hAnsi="Times New Roman" w:cs="Times New Roman"/>
                <w:b/>
                <w:sz w:val="24"/>
              </w:rPr>
            </w:pPr>
          </w:p>
          <w:p w14:paraId="1BC8948F" w14:textId="77777777" w:rsidR="001E6EDB" w:rsidRDefault="001E6EDB" w:rsidP="00505855">
            <w:pPr>
              <w:pStyle w:val="TableParagraph"/>
              <w:spacing w:before="0"/>
              <w:ind w:right="2"/>
              <w:rPr>
                <w:rFonts w:ascii="Times New Roman" w:hAnsi="Times New Roman" w:cs="Times New Roman"/>
                <w:b/>
                <w:sz w:val="24"/>
              </w:rPr>
            </w:pPr>
            <w:r>
              <w:rPr>
                <w:rFonts w:ascii="Times New Roman" w:hAnsi="Times New Roman" w:cs="Times New Roman"/>
                <w:b/>
                <w:color w:val="FFFFFF"/>
                <w:sz w:val="24"/>
              </w:rPr>
              <w:t>ST</w:t>
            </w:r>
            <w:r>
              <w:rPr>
                <w:rFonts w:ascii="Times New Roman" w:hAnsi="Times New Roman" w:cs="Times New Roman"/>
                <w:b/>
                <w:color w:val="FFFFFF"/>
                <w:spacing w:val="-7"/>
                <w:sz w:val="24"/>
              </w:rPr>
              <w:t xml:space="preserve"> </w:t>
            </w:r>
            <w:r>
              <w:rPr>
                <w:rFonts w:ascii="Times New Roman" w:hAnsi="Times New Roman" w:cs="Times New Roman"/>
                <w:b/>
                <w:color w:val="FFFFFF"/>
                <w:sz w:val="24"/>
              </w:rPr>
              <w:t>depression</w:t>
            </w:r>
            <w:r>
              <w:rPr>
                <w:rFonts w:ascii="Times New Roman" w:hAnsi="Times New Roman" w:cs="Times New Roman"/>
                <w:b/>
                <w:color w:val="FFFFFF"/>
                <w:spacing w:val="-9"/>
                <w:sz w:val="24"/>
              </w:rPr>
              <w:t xml:space="preserve"> </w:t>
            </w:r>
            <w:r>
              <w:rPr>
                <w:rFonts w:ascii="Times New Roman" w:hAnsi="Times New Roman" w:cs="Times New Roman"/>
                <w:b/>
                <w:color w:val="FFFFFF"/>
                <w:sz w:val="24"/>
              </w:rPr>
              <w:t>in</w:t>
            </w:r>
            <w:r>
              <w:rPr>
                <w:rFonts w:ascii="Times New Roman" w:hAnsi="Times New Roman" w:cs="Times New Roman"/>
                <w:b/>
                <w:color w:val="FFFFFF"/>
                <w:spacing w:val="-9"/>
                <w:sz w:val="24"/>
              </w:rPr>
              <w:t xml:space="preserve"> </w:t>
            </w:r>
            <w:r>
              <w:rPr>
                <w:rFonts w:ascii="Times New Roman" w:hAnsi="Times New Roman" w:cs="Times New Roman"/>
                <w:b/>
                <w:color w:val="FFFFFF"/>
                <w:sz w:val="24"/>
              </w:rPr>
              <w:t>V3/ST</w:t>
            </w:r>
            <w:r>
              <w:rPr>
                <w:rFonts w:ascii="Times New Roman" w:hAnsi="Times New Roman" w:cs="Times New Roman"/>
                <w:b/>
                <w:color w:val="FFFFFF"/>
                <w:spacing w:val="-9"/>
                <w:sz w:val="24"/>
              </w:rPr>
              <w:t xml:space="preserve"> </w:t>
            </w:r>
            <w:r>
              <w:rPr>
                <w:rFonts w:ascii="Times New Roman" w:hAnsi="Times New Roman" w:cs="Times New Roman"/>
                <w:b/>
                <w:color w:val="FFFFFF"/>
                <w:sz w:val="24"/>
              </w:rPr>
              <w:t>Elevation</w:t>
            </w:r>
            <w:r>
              <w:rPr>
                <w:rFonts w:ascii="Times New Roman" w:hAnsi="Times New Roman" w:cs="Times New Roman"/>
                <w:b/>
                <w:color w:val="FFFFFF"/>
                <w:spacing w:val="-9"/>
                <w:sz w:val="24"/>
              </w:rPr>
              <w:t xml:space="preserve"> </w:t>
            </w:r>
            <w:r>
              <w:rPr>
                <w:rFonts w:ascii="Times New Roman" w:hAnsi="Times New Roman" w:cs="Times New Roman"/>
                <w:b/>
                <w:color w:val="FFFFFF"/>
                <w:sz w:val="24"/>
              </w:rPr>
              <w:t>in lead III</w:t>
            </w:r>
          </w:p>
          <w:p w14:paraId="78F7F48F" w14:textId="77777777" w:rsidR="001E6EDB" w:rsidRDefault="001E6EDB" w:rsidP="00505855">
            <w:pPr>
              <w:pStyle w:val="TableParagraph"/>
              <w:spacing w:before="0"/>
              <w:ind w:right="1806"/>
              <w:rPr>
                <w:rFonts w:ascii="Times New Roman" w:hAnsi="Times New Roman" w:cs="Times New Roman"/>
                <w:b/>
                <w:sz w:val="24"/>
              </w:rPr>
            </w:pPr>
            <w:r>
              <w:rPr>
                <w:rFonts w:ascii="Times New Roman" w:hAnsi="Times New Roman" w:cs="Times New Roman"/>
                <w:b/>
                <w:color w:val="FF0000"/>
                <w:sz w:val="24"/>
              </w:rPr>
              <w:t>&lt;</w:t>
            </w:r>
            <w:r>
              <w:rPr>
                <w:rFonts w:ascii="Times New Roman" w:hAnsi="Times New Roman" w:cs="Times New Roman"/>
                <w:b/>
                <w:color w:val="FF0000"/>
                <w:spacing w:val="-9"/>
                <w:sz w:val="24"/>
              </w:rPr>
              <w:t xml:space="preserve"> </w:t>
            </w:r>
            <w:r>
              <w:rPr>
                <w:rFonts w:ascii="Times New Roman" w:hAnsi="Times New Roman" w:cs="Times New Roman"/>
                <w:b/>
                <w:color w:val="FF0000"/>
                <w:sz w:val="24"/>
              </w:rPr>
              <w:t>0.5</w:t>
            </w:r>
            <w:r>
              <w:rPr>
                <w:rFonts w:ascii="Times New Roman" w:hAnsi="Times New Roman" w:cs="Times New Roman"/>
                <w:b/>
                <w:color w:val="FF0000"/>
                <w:spacing w:val="-10"/>
                <w:sz w:val="24"/>
              </w:rPr>
              <w:t xml:space="preserve"> </w:t>
            </w:r>
            <w:r>
              <w:rPr>
                <w:rFonts w:ascii="Times New Roman" w:hAnsi="Times New Roman" w:cs="Times New Roman"/>
                <w:b/>
                <w:color w:val="FFFFFF"/>
                <w:sz w:val="24"/>
              </w:rPr>
              <w:t>=</w:t>
            </w:r>
            <w:r>
              <w:rPr>
                <w:rFonts w:ascii="Times New Roman" w:hAnsi="Times New Roman" w:cs="Times New Roman"/>
                <w:b/>
                <w:color w:val="FFFFFF"/>
                <w:spacing w:val="-10"/>
                <w:sz w:val="24"/>
              </w:rPr>
              <w:t xml:space="preserve"> </w:t>
            </w:r>
            <w:r>
              <w:rPr>
                <w:rFonts w:ascii="Times New Roman" w:hAnsi="Times New Roman" w:cs="Times New Roman"/>
                <w:b/>
                <w:color w:val="FFFFFF"/>
                <w:sz w:val="24"/>
              </w:rPr>
              <w:t>proximal</w:t>
            </w:r>
            <w:r>
              <w:rPr>
                <w:rFonts w:ascii="Times New Roman" w:hAnsi="Times New Roman" w:cs="Times New Roman"/>
                <w:b/>
                <w:color w:val="FFFFFF"/>
                <w:spacing w:val="-9"/>
                <w:sz w:val="24"/>
              </w:rPr>
              <w:t xml:space="preserve"> </w:t>
            </w:r>
            <w:r>
              <w:rPr>
                <w:rFonts w:ascii="Times New Roman" w:hAnsi="Times New Roman" w:cs="Times New Roman"/>
                <w:b/>
                <w:color w:val="FFFFFF"/>
                <w:sz w:val="24"/>
              </w:rPr>
              <w:t xml:space="preserve">RCA </w:t>
            </w:r>
            <w:r>
              <w:rPr>
                <w:rFonts w:ascii="Times New Roman" w:hAnsi="Times New Roman" w:cs="Times New Roman"/>
                <w:b/>
                <w:color w:val="FF0000"/>
                <w:sz w:val="24"/>
              </w:rPr>
              <w:t xml:space="preserve">0.5-1.2 </w:t>
            </w:r>
            <w:r>
              <w:rPr>
                <w:rFonts w:ascii="Times New Roman" w:hAnsi="Times New Roman" w:cs="Times New Roman"/>
                <w:b/>
                <w:color w:val="FFFFFF"/>
                <w:sz w:val="24"/>
              </w:rPr>
              <w:t>= Distal RCA</w:t>
            </w:r>
          </w:p>
        </w:tc>
      </w:tr>
      <w:tr w:rsidR="001E6EDB" w14:paraId="251E3205" w14:textId="77777777" w:rsidTr="00505855">
        <w:trPr>
          <w:trHeight w:val="2200"/>
        </w:trPr>
        <w:tc>
          <w:tcPr>
            <w:tcW w:w="5370" w:type="dxa"/>
            <w:tcBorders>
              <w:right w:val="single" w:sz="8" w:space="0" w:color="FFFFFF"/>
            </w:tcBorders>
            <w:shd w:val="clear" w:color="auto" w:fill="CFD4EA"/>
          </w:tcPr>
          <w:p w14:paraId="25BBB65F" w14:textId="77777777" w:rsidR="001E6EDB" w:rsidRDefault="001E6EDB" w:rsidP="00505855">
            <w:pPr>
              <w:pStyle w:val="TableParagraph"/>
              <w:ind w:left="144"/>
              <w:rPr>
                <w:rFonts w:ascii="Times New Roman" w:hAnsi="Times New Roman" w:cs="Times New Roman"/>
                <w:sz w:val="24"/>
              </w:rPr>
            </w:pPr>
            <w:r>
              <w:rPr>
                <w:rFonts w:ascii="Times New Roman" w:hAnsi="Times New Roman" w:cs="Times New Roman"/>
                <w:sz w:val="24"/>
              </w:rPr>
              <w:t>ST</w:t>
            </w:r>
            <w:r>
              <w:rPr>
                <w:rFonts w:ascii="Times New Roman" w:hAnsi="Times New Roman" w:cs="Times New Roman"/>
                <w:spacing w:val="-5"/>
                <w:sz w:val="24"/>
              </w:rPr>
              <w:t xml:space="preserve"> </w:t>
            </w:r>
            <w:r>
              <w:rPr>
                <w:rFonts w:ascii="Times New Roman" w:hAnsi="Times New Roman" w:cs="Times New Roman"/>
                <w:sz w:val="24"/>
              </w:rPr>
              <w:t>Elevation</w:t>
            </w:r>
            <w:r>
              <w:rPr>
                <w:rFonts w:ascii="Times New Roman" w:hAnsi="Times New Roman" w:cs="Times New Roman"/>
                <w:spacing w:val="-4"/>
                <w:sz w:val="24"/>
              </w:rPr>
              <w:t xml:space="preserve"> </w:t>
            </w:r>
            <w:r>
              <w:rPr>
                <w:rFonts w:ascii="Times New Roman" w:hAnsi="Times New Roman" w:cs="Times New Roman"/>
                <w:sz w:val="24"/>
              </w:rPr>
              <w:t>lead</w:t>
            </w:r>
            <w:r>
              <w:rPr>
                <w:rFonts w:ascii="Times New Roman" w:hAnsi="Times New Roman" w:cs="Times New Roman"/>
                <w:spacing w:val="-2"/>
                <w:sz w:val="24"/>
              </w:rPr>
              <w:t xml:space="preserve"> </w:t>
            </w:r>
            <w:r>
              <w:rPr>
                <w:rFonts w:ascii="Times New Roman" w:hAnsi="Times New Roman" w:cs="Times New Roman"/>
                <w:sz w:val="24"/>
              </w:rPr>
              <w:t>II&gt;</w:t>
            </w:r>
            <w:r>
              <w:rPr>
                <w:rFonts w:ascii="Times New Roman" w:hAnsi="Times New Roman" w:cs="Times New Roman"/>
                <w:spacing w:val="-2"/>
                <w:sz w:val="24"/>
              </w:rPr>
              <w:t xml:space="preserve"> </w:t>
            </w:r>
            <w:proofErr w:type="spellStart"/>
            <w:r>
              <w:rPr>
                <w:rFonts w:ascii="Times New Roman" w:hAnsi="Times New Roman" w:cs="Times New Roman"/>
                <w:sz w:val="24"/>
              </w:rPr>
              <w:t>aVF</w:t>
            </w:r>
            <w:proofErr w:type="spellEnd"/>
            <w:r>
              <w:rPr>
                <w:rFonts w:ascii="Times New Roman" w:hAnsi="Times New Roman" w:cs="Times New Roman"/>
                <w:sz w:val="24"/>
              </w:rPr>
              <w:t>&gt;</w:t>
            </w:r>
            <w:r>
              <w:rPr>
                <w:rFonts w:ascii="Times New Roman" w:hAnsi="Times New Roman" w:cs="Times New Roman"/>
                <w:spacing w:val="-2"/>
                <w:sz w:val="24"/>
              </w:rPr>
              <w:t xml:space="preserve"> </w:t>
            </w:r>
            <w:r>
              <w:rPr>
                <w:rFonts w:ascii="Times New Roman" w:hAnsi="Times New Roman" w:cs="Times New Roman"/>
                <w:spacing w:val="-5"/>
                <w:sz w:val="24"/>
              </w:rPr>
              <w:t>III</w:t>
            </w:r>
          </w:p>
          <w:p w14:paraId="2D5027B0" w14:textId="77777777" w:rsidR="001E6EDB" w:rsidRDefault="001E6EDB" w:rsidP="00505855">
            <w:pPr>
              <w:pStyle w:val="TableParagraph"/>
              <w:spacing w:before="0"/>
              <w:ind w:left="144"/>
              <w:rPr>
                <w:rFonts w:ascii="Times New Roman" w:hAnsi="Times New Roman" w:cs="Times New Roman"/>
                <w:sz w:val="24"/>
              </w:rPr>
            </w:pPr>
            <w:r>
              <w:rPr>
                <w:rFonts w:ascii="Times New Roman" w:hAnsi="Times New Roman" w:cs="Times New Roman"/>
                <w:sz w:val="24"/>
              </w:rPr>
              <w:t>No</w:t>
            </w:r>
            <w:r>
              <w:rPr>
                <w:rFonts w:ascii="Times New Roman" w:hAnsi="Times New Roman" w:cs="Times New Roman"/>
                <w:spacing w:val="-2"/>
                <w:sz w:val="24"/>
              </w:rPr>
              <w:t xml:space="preserve"> </w:t>
            </w:r>
            <w:r>
              <w:rPr>
                <w:rFonts w:ascii="Times New Roman" w:hAnsi="Times New Roman" w:cs="Times New Roman"/>
                <w:sz w:val="24"/>
              </w:rPr>
              <w:t>ST</w:t>
            </w:r>
            <w:r>
              <w:rPr>
                <w:rFonts w:ascii="Times New Roman" w:hAnsi="Times New Roman" w:cs="Times New Roman"/>
                <w:spacing w:val="-3"/>
                <w:sz w:val="24"/>
              </w:rPr>
              <w:t xml:space="preserve"> </w:t>
            </w:r>
            <w:r>
              <w:rPr>
                <w:rFonts w:ascii="Times New Roman" w:hAnsi="Times New Roman" w:cs="Times New Roman"/>
                <w:sz w:val="24"/>
              </w:rPr>
              <w:t>depression</w:t>
            </w:r>
            <w:r>
              <w:rPr>
                <w:rFonts w:ascii="Times New Roman" w:hAnsi="Times New Roman" w:cs="Times New Roman"/>
                <w:spacing w:val="-1"/>
                <w:sz w:val="24"/>
              </w:rPr>
              <w:t xml:space="preserve"> </w:t>
            </w:r>
            <w:r>
              <w:rPr>
                <w:rFonts w:ascii="Times New Roman" w:hAnsi="Times New Roman" w:cs="Times New Roman"/>
                <w:sz w:val="24"/>
              </w:rPr>
              <w:t>in</w:t>
            </w:r>
            <w:r>
              <w:rPr>
                <w:rFonts w:ascii="Times New Roman" w:hAnsi="Times New Roman" w:cs="Times New Roman"/>
                <w:spacing w:val="-1"/>
                <w:sz w:val="24"/>
              </w:rPr>
              <w:t xml:space="preserve"> </w:t>
            </w:r>
            <w:r>
              <w:rPr>
                <w:rFonts w:ascii="Times New Roman" w:hAnsi="Times New Roman" w:cs="Times New Roman"/>
                <w:sz w:val="24"/>
              </w:rPr>
              <w:t>lead</w:t>
            </w:r>
            <w:r>
              <w:rPr>
                <w:rFonts w:ascii="Times New Roman" w:hAnsi="Times New Roman" w:cs="Times New Roman"/>
                <w:spacing w:val="-3"/>
                <w:sz w:val="24"/>
              </w:rPr>
              <w:t xml:space="preserve"> </w:t>
            </w:r>
            <w:r>
              <w:rPr>
                <w:rFonts w:ascii="Times New Roman" w:hAnsi="Times New Roman" w:cs="Times New Roman"/>
                <w:sz w:val="24"/>
              </w:rPr>
              <w:t>I</w:t>
            </w:r>
            <w:r>
              <w:rPr>
                <w:rFonts w:ascii="Times New Roman" w:hAnsi="Times New Roman" w:cs="Times New Roman"/>
                <w:spacing w:val="-2"/>
                <w:sz w:val="24"/>
              </w:rPr>
              <w:t xml:space="preserve"> </w:t>
            </w:r>
            <w:r>
              <w:rPr>
                <w:rFonts w:ascii="Times New Roman" w:hAnsi="Times New Roman" w:cs="Times New Roman"/>
                <w:sz w:val="24"/>
              </w:rPr>
              <w:t>&amp;</w:t>
            </w:r>
            <w:r>
              <w:rPr>
                <w:rFonts w:ascii="Times New Roman" w:hAnsi="Times New Roman" w:cs="Times New Roman"/>
                <w:spacing w:val="-2"/>
                <w:sz w:val="24"/>
              </w:rPr>
              <w:t xml:space="preserve"> </w:t>
            </w:r>
            <w:proofErr w:type="spellStart"/>
            <w:r>
              <w:rPr>
                <w:rFonts w:ascii="Times New Roman" w:hAnsi="Times New Roman" w:cs="Times New Roman"/>
                <w:spacing w:val="-5"/>
                <w:sz w:val="24"/>
              </w:rPr>
              <w:t>aVL</w:t>
            </w:r>
            <w:proofErr w:type="spellEnd"/>
          </w:p>
        </w:tc>
        <w:tc>
          <w:tcPr>
            <w:tcW w:w="4009" w:type="dxa"/>
            <w:tcBorders>
              <w:left w:val="single" w:sz="8" w:space="0" w:color="FFFFFF"/>
            </w:tcBorders>
            <w:shd w:val="clear" w:color="auto" w:fill="CFD4EA"/>
          </w:tcPr>
          <w:p w14:paraId="770F6838" w14:textId="77777777" w:rsidR="001E6EDB" w:rsidRDefault="001E6EDB" w:rsidP="00505855">
            <w:pPr>
              <w:pStyle w:val="TableParagraph"/>
              <w:rPr>
                <w:rFonts w:ascii="Times New Roman" w:hAnsi="Times New Roman" w:cs="Times New Roman"/>
                <w:sz w:val="24"/>
              </w:rPr>
            </w:pPr>
            <w:r>
              <w:rPr>
                <w:rFonts w:ascii="Times New Roman" w:hAnsi="Times New Roman" w:cs="Times New Roman"/>
                <w:sz w:val="24"/>
              </w:rPr>
              <w:t>LCX</w:t>
            </w:r>
            <w:r>
              <w:rPr>
                <w:rFonts w:ascii="Times New Roman" w:hAnsi="Times New Roman" w:cs="Times New Roman"/>
                <w:spacing w:val="-2"/>
                <w:sz w:val="24"/>
              </w:rPr>
              <w:t xml:space="preserve"> occlusion</w:t>
            </w:r>
          </w:p>
        </w:tc>
      </w:tr>
    </w:tbl>
    <w:p w14:paraId="12719F18" w14:textId="77777777" w:rsidR="001E6EDB" w:rsidRDefault="001E6EDB" w:rsidP="001E6EDB">
      <w:pPr>
        <w:pStyle w:val="BodyText"/>
        <w:spacing w:before="154"/>
        <w:rPr>
          <w:rFonts w:ascii="Times New Roman" w:hAnsi="Times New Roman" w:cs="Times New Roman"/>
          <w:b/>
          <w:sz w:val="28"/>
        </w:rPr>
      </w:pPr>
    </w:p>
    <w:p w14:paraId="2BF114D1" w14:textId="77777777" w:rsidR="001E6EDB" w:rsidRDefault="001E6EDB" w:rsidP="001E6EDB">
      <w:pPr>
        <w:pStyle w:val="Heading1"/>
        <w:rPr>
          <w:rFonts w:ascii="Times New Roman" w:hAnsi="Times New Roman" w:cs="Times New Roman"/>
        </w:rPr>
      </w:pPr>
      <w:r>
        <w:rPr>
          <w:rFonts w:ascii="Times New Roman" w:hAnsi="Times New Roman" w:cs="Times New Roman"/>
        </w:rPr>
        <w:t>INFERIOR</w:t>
      </w:r>
      <w:r>
        <w:rPr>
          <w:rFonts w:ascii="Times New Roman" w:hAnsi="Times New Roman" w:cs="Times New Roman"/>
          <w:spacing w:val="-2"/>
        </w:rPr>
        <w:t xml:space="preserve"> </w:t>
      </w:r>
      <w:r>
        <w:rPr>
          <w:rFonts w:ascii="Times New Roman" w:hAnsi="Times New Roman" w:cs="Times New Roman"/>
          <w:spacing w:val="-5"/>
        </w:rPr>
        <w:t>MI</w:t>
      </w:r>
    </w:p>
    <w:p w14:paraId="5AB85923" w14:textId="77777777" w:rsidR="001E6EDB" w:rsidRDefault="001E6EDB" w:rsidP="001E6EDB">
      <w:pPr>
        <w:pStyle w:val="NormalWeb"/>
      </w:pPr>
      <w:r>
        <w:t>Acute inferior myocardial infarction (MI) is caused by occlusion of the right coronary artery (RCA) in 85% to 90% of cases, but in 10% to 15% of patients, it results from a dominant left circumflex (</w:t>
      </w:r>
      <w:proofErr w:type="spellStart"/>
      <w:r>
        <w:t>LCx</w:t>
      </w:r>
      <w:proofErr w:type="spellEnd"/>
      <w:r>
        <w:t>) artery.</w:t>
      </w:r>
    </w:p>
    <w:p w14:paraId="6D406AEE" w14:textId="77777777" w:rsidR="001E6EDB" w:rsidRDefault="001E6EDB" w:rsidP="001E6EDB">
      <w:pPr>
        <w:pStyle w:val="NormalWeb"/>
      </w:pPr>
      <w:r>
        <w:t xml:space="preserve">In acute inferior MI, ST elevation is typically observed in leads II, III, and </w:t>
      </w:r>
      <w:proofErr w:type="spellStart"/>
      <w:r>
        <w:t>aVF</w:t>
      </w:r>
      <w:proofErr w:type="spellEnd"/>
      <w:r>
        <w:t xml:space="preserve">. When the </w:t>
      </w:r>
      <w:proofErr w:type="spellStart"/>
      <w:r>
        <w:t>LCx</w:t>
      </w:r>
      <w:proofErr w:type="spellEnd"/>
      <w:r>
        <w:t xml:space="preserve"> is the affected vessel, the ST elevation in lead II is either equal to or greater than in lead III. Additionally, there is often reciprocal ST depression in leads I and </w:t>
      </w:r>
      <w:proofErr w:type="spellStart"/>
      <w:r>
        <w:t>aVL</w:t>
      </w:r>
      <w:proofErr w:type="spellEnd"/>
      <w:r>
        <w:t>.</w:t>
      </w:r>
    </w:p>
    <w:p w14:paraId="5B5316C8" w14:textId="77777777" w:rsidR="001E6EDB" w:rsidRDefault="001E6EDB" w:rsidP="001E6EDB">
      <w:pPr>
        <w:pStyle w:val="BodyText"/>
        <w:spacing w:before="84"/>
        <w:rPr>
          <w:rFonts w:ascii="Times New Roman" w:hAnsi="Times New Roman" w:cs="Times New Roman"/>
          <w:sz w:val="20"/>
        </w:rPr>
      </w:pPr>
      <w:r>
        <w:rPr>
          <w:rFonts w:ascii="Times New Roman" w:hAnsi="Times New Roman" w:cs="Times New Roman"/>
          <w:noProof/>
        </w:rPr>
        <w:drawing>
          <wp:anchor distT="0" distB="0" distL="0" distR="0" simplePos="0" relativeHeight="251678720" behindDoc="1" locked="0" layoutInCell="1" allowOverlap="1" wp14:anchorId="0E800942" wp14:editId="60EFF268">
            <wp:simplePos x="0" y="0"/>
            <wp:positionH relativeFrom="page">
              <wp:posOffset>990600</wp:posOffset>
            </wp:positionH>
            <wp:positionV relativeFrom="paragraph">
              <wp:posOffset>223520</wp:posOffset>
            </wp:positionV>
            <wp:extent cx="5845810" cy="1752600"/>
            <wp:effectExtent l="0" t="0" r="0" b="0"/>
            <wp:wrapTopAndBottom/>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9" cstate="print"/>
                    <a:stretch>
                      <a:fillRect/>
                    </a:stretch>
                  </pic:blipFill>
                  <pic:spPr>
                    <a:xfrm>
                      <a:off x="0" y="0"/>
                      <a:ext cx="5845763" cy="1752600"/>
                    </a:xfrm>
                    <a:prstGeom prst="rect">
                      <a:avLst/>
                    </a:prstGeom>
                  </pic:spPr>
                </pic:pic>
              </a:graphicData>
            </a:graphic>
          </wp:anchor>
        </w:drawing>
      </w:r>
    </w:p>
    <w:p w14:paraId="1D9DED45" w14:textId="77777777" w:rsidR="001E6EDB" w:rsidRDefault="001E6EDB" w:rsidP="001E6EDB">
      <w:pPr>
        <w:spacing w:before="147"/>
        <w:ind w:left="142" w:right="357"/>
        <w:jc w:val="center"/>
        <w:rPr>
          <w:rFonts w:ascii="Times New Roman" w:hAnsi="Times New Roman" w:cs="Times New Roman"/>
          <w:sz w:val="28"/>
        </w:rPr>
      </w:pPr>
      <w:r>
        <w:rPr>
          <w:rFonts w:ascii="Times New Roman" w:hAnsi="Times New Roman" w:cs="Times New Roman"/>
          <w:sz w:val="28"/>
        </w:rPr>
        <w:t>FIG</w:t>
      </w:r>
      <w:r>
        <w:rPr>
          <w:rFonts w:ascii="Times New Roman" w:hAnsi="Times New Roman" w:cs="Times New Roman"/>
          <w:spacing w:val="-5"/>
          <w:sz w:val="28"/>
        </w:rPr>
        <w:t xml:space="preserve"> </w:t>
      </w:r>
      <w:r>
        <w:rPr>
          <w:rFonts w:ascii="Times New Roman" w:hAnsi="Times New Roman" w:cs="Times New Roman"/>
          <w:sz w:val="28"/>
        </w:rPr>
        <w:t>22</w:t>
      </w:r>
      <w:r>
        <w:rPr>
          <w:rFonts w:ascii="Times New Roman" w:hAnsi="Times New Roman" w:cs="Times New Roman"/>
          <w:spacing w:val="-6"/>
          <w:sz w:val="28"/>
        </w:rPr>
        <w:t xml:space="preserve"> </w:t>
      </w:r>
      <w:r>
        <w:rPr>
          <w:rFonts w:ascii="Times New Roman" w:hAnsi="Times New Roman" w:cs="Times New Roman"/>
          <w:sz w:val="28"/>
        </w:rPr>
        <w:t>ECG</w:t>
      </w:r>
      <w:r>
        <w:rPr>
          <w:rFonts w:ascii="Times New Roman" w:hAnsi="Times New Roman" w:cs="Times New Roman"/>
          <w:spacing w:val="-3"/>
          <w:sz w:val="28"/>
        </w:rPr>
        <w:t xml:space="preserve"> </w:t>
      </w:r>
      <w:r>
        <w:rPr>
          <w:rFonts w:ascii="Times New Roman" w:hAnsi="Times New Roman" w:cs="Times New Roman"/>
          <w:sz w:val="28"/>
        </w:rPr>
        <w:t>WITH</w:t>
      </w:r>
      <w:r>
        <w:rPr>
          <w:rFonts w:ascii="Times New Roman" w:hAnsi="Times New Roman" w:cs="Times New Roman"/>
          <w:spacing w:val="-3"/>
          <w:sz w:val="28"/>
        </w:rPr>
        <w:t xml:space="preserve"> </w:t>
      </w:r>
      <w:r>
        <w:rPr>
          <w:rFonts w:ascii="Times New Roman" w:hAnsi="Times New Roman" w:cs="Times New Roman"/>
          <w:sz w:val="28"/>
        </w:rPr>
        <w:t>INFERIOR</w:t>
      </w:r>
      <w:r>
        <w:rPr>
          <w:rFonts w:ascii="Times New Roman" w:hAnsi="Times New Roman" w:cs="Times New Roman"/>
          <w:spacing w:val="-4"/>
          <w:sz w:val="28"/>
        </w:rPr>
        <w:t xml:space="preserve"> </w:t>
      </w:r>
      <w:r>
        <w:rPr>
          <w:rFonts w:ascii="Times New Roman" w:hAnsi="Times New Roman" w:cs="Times New Roman"/>
          <w:spacing w:val="-5"/>
          <w:sz w:val="28"/>
        </w:rPr>
        <w:t>MI</w:t>
      </w:r>
    </w:p>
    <w:p w14:paraId="4EA43826" w14:textId="77777777" w:rsidR="001E6EDB" w:rsidRDefault="001E6EDB" w:rsidP="001E6EDB">
      <w:pPr>
        <w:jc w:val="center"/>
        <w:rPr>
          <w:rFonts w:ascii="Times New Roman" w:hAnsi="Times New Roman" w:cs="Times New Roman"/>
          <w:sz w:val="28"/>
        </w:rPr>
        <w:sectPr w:rsidR="001E6EDB" w:rsidSect="001E6EDB">
          <w:pgSz w:w="12240" w:h="15840"/>
          <w:pgMar w:top="1820" w:right="1080" w:bottom="280" w:left="1300" w:header="720" w:footer="720" w:gutter="0"/>
          <w:cols w:space="720"/>
        </w:sectPr>
      </w:pPr>
    </w:p>
    <w:p w14:paraId="0D0AD99B" w14:textId="77777777" w:rsidR="001E6EDB" w:rsidRDefault="001E6EDB" w:rsidP="001E6EDB">
      <w:pPr>
        <w:pStyle w:val="Heading2"/>
        <w:spacing w:before="148"/>
        <w:rPr>
          <w:rFonts w:ascii="Times New Roman" w:hAnsi="Times New Roman" w:cs="Times New Roman"/>
        </w:rPr>
      </w:pPr>
      <w:r>
        <w:rPr>
          <w:rFonts w:ascii="Times New Roman" w:hAnsi="Times New Roman" w:cs="Times New Roman"/>
        </w:rPr>
        <w:lastRenderedPageBreak/>
        <w:t>Isolated</w:t>
      </w:r>
      <w:r>
        <w:rPr>
          <w:rFonts w:ascii="Times New Roman" w:hAnsi="Times New Roman" w:cs="Times New Roman"/>
          <w:spacing w:val="-14"/>
        </w:rPr>
        <w:t xml:space="preserve"> </w:t>
      </w:r>
      <w:r>
        <w:rPr>
          <w:rFonts w:ascii="Times New Roman" w:hAnsi="Times New Roman" w:cs="Times New Roman"/>
        </w:rPr>
        <w:t>Posterior</w:t>
      </w:r>
      <w:r>
        <w:rPr>
          <w:rFonts w:ascii="Times New Roman" w:hAnsi="Times New Roman" w:cs="Times New Roman"/>
          <w:spacing w:val="-13"/>
        </w:rPr>
        <w:t xml:space="preserve"> </w:t>
      </w:r>
      <w:r>
        <w:rPr>
          <w:rFonts w:ascii="Times New Roman" w:hAnsi="Times New Roman" w:cs="Times New Roman"/>
          <w:spacing w:val="-2"/>
        </w:rPr>
        <w:t>STEMI:</w:t>
      </w:r>
    </w:p>
    <w:p w14:paraId="744AD3F1" w14:textId="77777777" w:rsidR="001E6EDB" w:rsidRDefault="001E6EDB" w:rsidP="001E6EDB">
      <w:pPr>
        <w:pStyle w:val="BodyText"/>
        <w:spacing w:before="188" w:line="256" w:lineRule="auto"/>
        <w:ind w:left="500" w:right="402"/>
        <w:rPr>
          <w:rFonts w:ascii="Times New Roman" w:hAnsi="Times New Roman" w:cs="Times New Roman"/>
        </w:rPr>
      </w:pPr>
      <w:r>
        <w:rPr>
          <w:rFonts w:ascii="Times New Roman" w:hAnsi="Times New Roman" w:cs="Times New Roman"/>
        </w:rPr>
        <w:t>Posterior</w:t>
      </w:r>
      <w:r>
        <w:rPr>
          <w:rFonts w:ascii="Times New Roman" w:hAnsi="Times New Roman" w:cs="Times New Roman"/>
          <w:spacing w:val="-7"/>
        </w:rPr>
        <w:t xml:space="preserve"> </w:t>
      </w:r>
      <w:r>
        <w:rPr>
          <w:rFonts w:ascii="Times New Roman" w:hAnsi="Times New Roman" w:cs="Times New Roman"/>
        </w:rPr>
        <w:t>heart</w:t>
      </w:r>
      <w:r>
        <w:rPr>
          <w:rFonts w:ascii="Times New Roman" w:hAnsi="Times New Roman" w:cs="Times New Roman"/>
          <w:spacing w:val="-7"/>
        </w:rPr>
        <w:t xml:space="preserve"> </w:t>
      </w:r>
      <w:r>
        <w:rPr>
          <w:rFonts w:ascii="Times New Roman" w:hAnsi="Times New Roman" w:cs="Times New Roman"/>
        </w:rPr>
        <w:t>is</w:t>
      </w:r>
      <w:r>
        <w:rPr>
          <w:rFonts w:ascii="Times New Roman" w:hAnsi="Times New Roman" w:cs="Times New Roman"/>
          <w:spacing w:val="-7"/>
        </w:rPr>
        <w:t xml:space="preserve"> </w:t>
      </w:r>
      <w:r>
        <w:rPr>
          <w:rFonts w:ascii="Times New Roman" w:hAnsi="Times New Roman" w:cs="Times New Roman"/>
        </w:rPr>
        <w:t>involved</w:t>
      </w:r>
      <w:r>
        <w:rPr>
          <w:rFonts w:ascii="Times New Roman" w:hAnsi="Times New Roman" w:cs="Times New Roman"/>
          <w:spacing w:val="-5"/>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20%</w:t>
      </w:r>
      <w:r>
        <w:rPr>
          <w:rFonts w:ascii="Times New Roman" w:hAnsi="Times New Roman" w:cs="Times New Roman"/>
          <w:spacing w:val="-7"/>
        </w:rPr>
        <w:t xml:space="preserve"> </w:t>
      </w:r>
      <w:r>
        <w:rPr>
          <w:rFonts w:ascii="Times New Roman" w:hAnsi="Times New Roman" w:cs="Times New Roman"/>
        </w:rPr>
        <w:t>cases,</w:t>
      </w:r>
      <w:r>
        <w:rPr>
          <w:rFonts w:ascii="Times New Roman" w:hAnsi="Times New Roman" w:cs="Times New Roman"/>
          <w:spacing w:val="-8"/>
        </w:rPr>
        <w:t xml:space="preserve"> </w:t>
      </w:r>
      <w:r>
        <w:rPr>
          <w:rFonts w:ascii="Times New Roman" w:hAnsi="Times New Roman" w:cs="Times New Roman"/>
        </w:rPr>
        <w:t>but</w:t>
      </w:r>
      <w:r>
        <w:rPr>
          <w:rFonts w:ascii="Times New Roman" w:hAnsi="Times New Roman" w:cs="Times New Roman"/>
          <w:spacing w:val="-7"/>
        </w:rPr>
        <w:t xml:space="preserve"> </w:t>
      </w:r>
      <w:r>
        <w:rPr>
          <w:rFonts w:ascii="Times New Roman" w:hAnsi="Times New Roman" w:cs="Times New Roman"/>
        </w:rPr>
        <w:t>Isolated</w:t>
      </w:r>
      <w:r>
        <w:rPr>
          <w:rFonts w:ascii="Times New Roman" w:hAnsi="Times New Roman" w:cs="Times New Roman"/>
          <w:spacing w:val="-4"/>
        </w:rPr>
        <w:t xml:space="preserve"> </w:t>
      </w:r>
      <w:r>
        <w:rPr>
          <w:rFonts w:ascii="Times New Roman" w:hAnsi="Times New Roman" w:cs="Times New Roman"/>
        </w:rPr>
        <w:t>Posterior</w:t>
      </w:r>
      <w:r>
        <w:rPr>
          <w:rFonts w:ascii="Times New Roman" w:hAnsi="Times New Roman" w:cs="Times New Roman"/>
          <w:spacing w:val="-5"/>
        </w:rPr>
        <w:t xml:space="preserve"> </w:t>
      </w:r>
      <w:r>
        <w:rPr>
          <w:rFonts w:ascii="Times New Roman" w:hAnsi="Times New Roman" w:cs="Times New Roman"/>
        </w:rPr>
        <w:t>STEMI</w:t>
      </w:r>
      <w:r>
        <w:rPr>
          <w:rFonts w:ascii="Times New Roman" w:hAnsi="Times New Roman" w:cs="Times New Roman"/>
          <w:spacing w:val="-6"/>
        </w:rPr>
        <w:t xml:space="preserve"> </w:t>
      </w:r>
      <w:r>
        <w:rPr>
          <w:rFonts w:ascii="Times New Roman" w:hAnsi="Times New Roman" w:cs="Times New Roman"/>
        </w:rPr>
        <w:t>is</w:t>
      </w:r>
      <w:r>
        <w:rPr>
          <w:rFonts w:ascii="Times New Roman" w:hAnsi="Times New Roman" w:cs="Times New Roman"/>
          <w:spacing w:val="-6"/>
        </w:rPr>
        <w:t xml:space="preserve"> </w:t>
      </w:r>
      <w:r>
        <w:rPr>
          <w:rFonts w:ascii="Times New Roman" w:hAnsi="Times New Roman" w:cs="Times New Roman"/>
        </w:rPr>
        <w:t>seen</w:t>
      </w:r>
      <w:r>
        <w:rPr>
          <w:rFonts w:ascii="Times New Roman" w:hAnsi="Times New Roman" w:cs="Times New Roman"/>
          <w:spacing w:val="-5"/>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5%</w:t>
      </w:r>
      <w:r>
        <w:rPr>
          <w:rFonts w:ascii="Times New Roman" w:hAnsi="Times New Roman" w:cs="Times New Roman"/>
          <w:spacing w:val="-6"/>
        </w:rPr>
        <w:t xml:space="preserve"> </w:t>
      </w:r>
      <w:r>
        <w:rPr>
          <w:rFonts w:ascii="Times New Roman" w:hAnsi="Times New Roman" w:cs="Times New Roman"/>
        </w:rPr>
        <w:t xml:space="preserve">patients </w:t>
      </w:r>
      <w:r>
        <w:rPr>
          <w:rFonts w:ascii="Times New Roman" w:hAnsi="Times New Roman" w:cs="Times New Roman"/>
          <w:spacing w:val="-2"/>
        </w:rPr>
        <w:t>only.</w:t>
      </w:r>
    </w:p>
    <w:p w14:paraId="75B1AD13" w14:textId="77777777" w:rsidR="001E6EDB" w:rsidRDefault="001E6EDB" w:rsidP="001E6EDB">
      <w:pPr>
        <w:pStyle w:val="BodyText"/>
        <w:spacing w:before="165"/>
        <w:ind w:left="500"/>
        <w:rPr>
          <w:rFonts w:ascii="Times New Roman" w:hAnsi="Times New Roman" w:cs="Times New Roman"/>
        </w:rPr>
      </w:pPr>
      <w:r>
        <w:rPr>
          <w:rFonts w:ascii="Times New Roman" w:hAnsi="Times New Roman" w:cs="Times New Roman"/>
        </w:rPr>
        <w:t>When</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suspect</w:t>
      </w:r>
      <w:r>
        <w:rPr>
          <w:rFonts w:ascii="Times New Roman" w:hAnsi="Times New Roman" w:cs="Times New Roman"/>
          <w:spacing w:val="-7"/>
        </w:rPr>
        <w:t xml:space="preserve"> </w:t>
      </w:r>
      <w:r>
        <w:rPr>
          <w:rFonts w:ascii="Times New Roman" w:hAnsi="Times New Roman" w:cs="Times New Roman"/>
        </w:rPr>
        <w:t>Posterior</w:t>
      </w:r>
      <w:r>
        <w:rPr>
          <w:rFonts w:ascii="Times New Roman" w:hAnsi="Times New Roman" w:cs="Times New Roman"/>
          <w:spacing w:val="-4"/>
        </w:rPr>
        <w:t xml:space="preserve"> </w:t>
      </w:r>
      <w:r>
        <w:rPr>
          <w:rFonts w:ascii="Times New Roman" w:hAnsi="Times New Roman" w:cs="Times New Roman"/>
          <w:spacing w:val="-2"/>
        </w:rPr>
        <w:t>STEMI?</w:t>
      </w:r>
    </w:p>
    <w:p w14:paraId="3C499ABA" w14:textId="77777777" w:rsidR="001E6EDB" w:rsidRDefault="001E6EDB" w:rsidP="001E6EDB">
      <w:pPr>
        <w:pStyle w:val="BodyText"/>
        <w:spacing w:before="182" w:line="391" w:lineRule="auto"/>
        <w:ind w:left="500" w:right="573"/>
        <w:rPr>
          <w:rFonts w:ascii="Times New Roman" w:hAnsi="Times New Roman" w:cs="Times New Roman"/>
        </w:rPr>
      </w:pPr>
      <w:r>
        <w:rPr>
          <w:rFonts w:ascii="Times New Roman" w:hAnsi="Times New Roman" w:cs="Times New Roman"/>
        </w:rPr>
        <w:t>When</w:t>
      </w:r>
      <w:r>
        <w:rPr>
          <w:rFonts w:ascii="Times New Roman" w:hAnsi="Times New Roman" w:cs="Times New Roman"/>
          <w:spacing w:val="-6"/>
        </w:rPr>
        <w:t xml:space="preserve"> </w:t>
      </w:r>
      <w:r>
        <w:rPr>
          <w:rFonts w:ascii="Times New Roman" w:hAnsi="Times New Roman" w:cs="Times New Roman"/>
        </w:rPr>
        <w:t>there</w:t>
      </w:r>
      <w:r>
        <w:rPr>
          <w:rFonts w:ascii="Times New Roman" w:hAnsi="Times New Roman" w:cs="Times New Roman"/>
          <w:spacing w:val="-7"/>
        </w:rPr>
        <w:t xml:space="preserve"> </w:t>
      </w:r>
      <w:r>
        <w:rPr>
          <w:rFonts w:ascii="Times New Roman" w:hAnsi="Times New Roman" w:cs="Times New Roman"/>
        </w:rPr>
        <w:t>is</w:t>
      </w:r>
      <w:r>
        <w:rPr>
          <w:rFonts w:ascii="Times New Roman" w:hAnsi="Times New Roman" w:cs="Times New Roman"/>
          <w:spacing w:val="-7"/>
        </w:rPr>
        <w:t xml:space="preserve"> </w:t>
      </w:r>
      <w:r>
        <w:rPr>
          <w:rFonts w:ascii="Times New Roman" w:hAnsi="Times New Roman" w:cs="Times New Roman"/>
        </w:rPr>
        <w:t>presence</w:t>
      </w:r>
      <w:r>
        <w:rPr>
          <w:rFonts w:ascii="Times New Roman" w:hAnsi="Times New Roman" w:cs="Times New Roman"/>
          <w:spacing w:val="-6"/>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Inferior</w:t>
      </w:r>
      <w:r>
        <w:rPr>
          <w:rFonts w:ascii="Times New Roman" w:hAnsi="Times New Roman" w:cs="Times New Roman"/>
          <w:spacing w:val="-5"/>
        </w:rPr>
        <w:t xml:space="preserve"> </w:t>
      </w:r>
      <w:r>
        <w:rPr>
          <w:rFonts w:ascii="Times New Roman" w:hAnsi="Times New Roman" w:cs="Times New Roman"/>
        </w:rPr>
        <w:t>&amp;</w:t>
      </w:r>
      <w:r>
        <w:rPr>
          <w:rFonts w:ascii="Times New Roman" w:hAnsi="Times New Roman" w:cs="Times New Roman"/>
          <w:spacing w:val="-6"/>
        </w:rPr>
        <w:t xml:space="preserve"> </w:t>
      </w:r>
      <w:r>
        <w:rPr>
          <w:rFonts w:ascii="Times New Roman" w:hAnsi="Times New Roman" w:cs="Times New Roman"/>
        </w:rPr>
        <w:t>Lateral.</w:t>
      </w:r>
      <w:r>
        <w:rPr>
          <w:rFonts w:ascii="Times New Roman" w:hAnsi="Times New Roman" w:cs="Times New Roman"/>
          <w:spacing w:val="-8"/>
        </w:rPr>
        <w:t xml:space="preserve"> </w:t>
      </w:r>
      <w:r>
        <w:rPr>
          <w:rFonts w:ascii="Times New Roman" w:hAnsi="Times New Roman" w:cs="Times New Roman"/>
        </w:rPr>
        <w:t>STEMI,</w:t>
      </w:r>
      <w:r>
        <w:rPr>
          <w:rFonts w:ascii="Times New Roman" w:hAnsi="Times New Roman" w:cs="Times New Roman"/>
          <w:spacing w:val="-5"/>
        </w:rPr>
        <w:t xml:space="preserve"> </w:t>
      </w:r>
      <w:r>
        <w:rPr>
          <w:rFonts w:ascii="Times New Roman" w:hAnsi="Times New Roman" w:cs="Times New Roman"/>
        </w:rPr>
        <w:t>always</w:t>
      </w:r>
      <w:r>
        <w:rPr>
          <w:rFonts w:ascii="Times New Roman" w:hAnsi="Times New Roman" w:cs="Times New Roman"/>
          <w:spacing w:val="-5"/>
        </w:rPr>
        <w:t xml:space="preserve"> </w:t>
      </w:r>
      <w:r>
        <w:rPr>
          <w:rFonts w:ascii="Times New Roman" w:hAnsi="Times New Roman" w:cs="Times New Roman"/>
        </w:rPr>
        <w:t>do</w:t>
      </w:r>
      <w:r>
        <w:rPr>
          <w:rFonts w:ascii="Times New Roman" w:hAnsi="Times New Roman" w:cs="Times New Roman"/>
          <w:spacing w:val="-5"/>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Posterior</w:t>
      </w:r>
      <w:r>
        <w:rPr>
          <w:rFonts w:ascii="Times New Roman" w:hAnsi="Times New Roman" w:cs="Times New Roman"/>
          <w:spacing w:val="-6"/>
        </w:rPr>
        <w:t xml:space="preserve"> </w:t>
      </w:r>
      <w:r>
        <w:rPr>
          <w:rFonts w:ascii="Times New Roman" w:hAnsi="Times New Roman" w:cs="Times New Roman"/>
        </w:rPr>
        <w:t>ECG</w:t>
      </w:r>
      <w:r>
        <w:rPr>
          <w:rFonts w:ascii="Times New Roman" w:hAnsi="Times New Roman" w:cs="Times New Roman"/>
          <w:spacing w:val="-5"/>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rule</w:t>
      </w:r>
      <w:r>
        <w:rPr>
          <w:rFonts w:ascii="Times New Roman" w:hAnsi="Times New Roman" w:cs="Times New Roman"/>
          <w:spacing w:val="-5"/>
        </w:rPr>
        <w:t xml:space="preserve"> </w:t>
      </w:r>
      <w:r>
        <w:rPr>
          <w:rFonts w:ascii="Times New Roman" w:hAnsi="Times New Roman" w:cs="Times New Roman"/>
        </w:rPr>
        <w:t>out. Posterior STEMI. ECG shows: Isolated ST Depressions in V1-V3.</w:t>
      </w:r>
    </w:p>
    <w:p w14:paraId="6EC1AFE7" w14:textId="77777777" w:rsidR="001E6EDB" w:rsidRDefault="001E6EDB" w:rsidP="001E6EDB">
      <w:pPr>
        <w:spacing w:line="291" w:lineRule="exact"/>
        <w:ind w:left="140"/>
        <w:rPr>
          <w:rFonts w:ascii="Times New Roman" w:hAnsi="Times New Roman" w:cs="Times New Roman"/>
          <w:b/>
          <w:sz w:val="24"/>
        </w:rPr>
      </w:pPr>
      <w:r>
        <w:rPr>
          <w:rFonts w:ascii="Times New Roman" w:hAnsi="Times New Roman" w:cs="Times New Roman"/>
          <w:b/>
          <w:sz w:val="24"/>
        </w:rPr>
        <w:t>ECG</w:t>
      </w:r>
      <w:r>
        <w:rPr>
          <w:rFonts w:ascii="Times New Roman" w:hAnsi="Times New Roman" w:cs="Times New Roman"/>
          <w:b/>
          <w:spacing w:val="-8"/>
          <w:sz w:val="24"/>
        </w:rPr>
        <w:t xml:space="preserve"> </w:t>
      </w:r>
      <w:r>
        <w:rPr>
          <w:rFonts w:ascii="Times New Roman" w:hAnsi="Times New Roman" w:cs="Times New Roman"/>
          <w:b/>
          <w:sz w:val="24"/>
        </w:rPr>
        <w:t>Signs</w:t>
      </w:r>
      <w:r>
        <w:rPr>
          <w:rFonts w:ascii="Times New Roman" w:hAnsi="Times New Roman" w:cs="Times New Roman"/>
          <w:b/>
          <w:spacing w:val="-7"/>
          <w:sz w:val="24"/>
        </w:rPr>
        <w:t xml:space="preserve"> </w:t>
      </w:r>
      <w:r>
        <w:rPr>
          <w:rFonts w:ascii="Times New Roman" w:hAnsi="Times New Roman" w:cs="Times New Roman"/>
          <w:b/>
          <w:sz w:val="24"/>
        </w:rPr>
        <w:t>of</w:t>
      </w:r>
      <w:r>
        <w:rPr>
          <w:rFonts w:ascii="Times New Roman" w:hAnsi="Times New Roman" w:cs="Times New Roman"/>
          <w:b/>
          <w:spacing w:val="-8"/>
          <w:sz w:val="24"/>
        </w:rPr>
        <w:t xml:space="preserve"> </w:t>
      </w:r>
      <w:r>
        <w:rPr>
          <w:rFonts w:ascii="Times New Roman" w:hAnsi="Times New Roman" w:cs="Times New Roman"/>
          <w:b/>
          <w:sz w:val="24"/>
        </w:rPr>
        <w:t>Isolated</w:t>
      </w:r>
      <w:r>
        <w:rPr>
          <w:rFonts w:ascii="Times New Roman" w:hAnsi="Times New Roman" w:cs="Times New Roman"/>
          <w:b/>
          <w:spacing w:val="-6"/>
          <w:sz w:val="24"/>
        </w:rPr>
        <w:t xml:space="preserve"> </w:t>
      </w:r>
      <w:r>
        <w:rPr>
          <w:rFonts w:ascii="Times New Roman" w:hAnsi="Times New Roman" w:cs="Times New Roman"/>
          <w:b/>
          <w:sz w:val="24"/>
        </w:rPr>
        <w:t>Posterior</w:t>
      </w:r>
      <w:r>
        <w:rPr>
          <w:rFonts w:ascii="Times New Roman" w:hAnsi="Times New Roman" w:cs="Times New Roman"/>
          <w:b/>
          <w:spacing w:val="-4"/>
          <w:sz w:val="24"/>
        </w:rPr>
        <w:t xml:space="preserve"> </w:t>
      </w:r>
      <w:r>
        <w:rPr>
          <w:rFonts w:ascii="Times New Roman" w:hAnsi="Times New Roman" w:cs="Times New Roman"/>
          <w:b/>
          <w:spacing w:val="-2"/>
          <w:sz w:val="24"/>
        </w:rPr>
        <w:t>STEMI:</w:t>
      </w:r>
    </w:p>
    <w:p w14:paraId="1786250F" w14:textId="77777777" w:rsidR="001E6EDB" w:rsidRDefault="001E6EDB" w:rsidP="001E6EDB">
      <w:pPr>
        <w:pStyle w:val="ListParagraph"/>
        <w:numPr>
          <w:ilvl w:val="0"/>
          <w:numId w:val="6"/>
        </w:numPr>
        <w:tabs>
          <w:tab w:val="left" w:pos="860"/>
        </w:tabs>
        <w:spacing w:before="184"/>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pacing w:val="-4"/>
          <w:sz w:val="24"/>
        </w:rPr>
        <w:t xml:space="preserve"> </w:t>
      </w:r>
      <w:r>
        <w:rPr>
          <w:rFonts w:ascii="Times New Roman" w:hAnsi="Times New Roman" w:cs="Times New Roman"/>
          <w:sz w:val="24"/>
        </w:rPr>
        <w:t>ST</w:t>
      </w:r>
      <w:r>
        <w:rPr>
          <w:rFonts w:ascii="Times New Roman" w:hAnsi="Times New Roman" w:cs="Times New Roman"/>
          <w:spacing w:val="-2"/>
          <w:sz w:val="24"/>
        </w:rPr>
        <w:t xml:space="preserve"> </w:t>
      </w:r>
      <w:r>
        <w:rPr>
          <w:rFonts w:ascii="Times New Roman" w:hAnsi="Times New Roman" w:cs="Times New Roman"/>
          <w:sz w:val="24"/>
        </w:rPr>
        <w:t>Depressions</w:t>
      </w:r>
      <w:r>
        <w:rPr>
          <w:rFonts w:ascii="Times New Roman" w:hAnsi="Times New Roman" w:cs="Times New Roman"/>
          <w:spacing w:val="-5"/>
          <w:sz w:val="24"/>
        </w:rPr>
        <w:t xml:space="preserve"> </w:t>
      </w:r>
      <w:r>
        <w:rPr>
          <w:rFonts w:ascii="Times New Roman" w:hAnsi="Times New Roman" w:cs="Times New Roman"/>
          <w:sz w:val="24"/>
        </w:rPr>
        <w:t>in</w:t>
      </w:r>
      <w:r>
        <w:rPr>
          <w:rFonts w:ascii="Times New Roman" w:hAnsi="Times New Roman" w:cs="Times New Roman"/>
          <w:spacing w:val="-2"/>
          <w:sz w:val="24"/>
        </w:rPr>
        <w:t xml:space="preserve"> </w:t>
      </w:r>
      <w:r>
        <w:rPr>
          <w:rFonts w:ascii="Times New Roman" w:hAnsi="Times New Roman" w:cs="Times New Roman"/>
          <w:sz w:val="24"/>
        </w:rPr>
        <w:t>leads</w:t>
      </w:r>
      <w:r>
        <w:rPr>
          <w:rFonts w:ascii="Times New Roman" w:hAnsi="Times New Roman" w:cs="Times New Roman"/>
          <w:spacing w:val="-3"/>
          <w:sz w:val="24"/>
        </w:rPr>
        <w:t xml:space="preserve"> </w:t>
      </w:r>
      <w:r>
        <w:rPr>
          <w:rFonts w:ascii="Times New Roman" w:hAnsi="Times New Roman" w:cs="Times New Roman"/>
          <w:sz w:val="24"/>
        </w:rPr>
        <w:t>V1-</w:t>
      </w:r>
      <w:r>
        <w:rPr>
          <w:rFonts w:ascii="Times New Roman" w:hAnsi="Times New Roman" w:cs="Times New Roman"/>
          <w:spacing w:val="-5"/>
          <w:sz w:val="24"/>
        </w:rPr>
        <w:t>V3.</w:t>
      </w:r>
    </w:p>
    <w:p w14:paraId="104878E8" w14:textId="77777777" w:rsidR="001E6EDB" w:rsidRDefault="001E6EDB" w:rsidP="001E6EDB">
      <w:pPr>
        <w:pStyle w:val="ListParagraph"/>
        <w:numPr>
          <w:ilvl w:val="0"/>
          <w:numId w:val="6"/>
        </w:numPr>
        <w:tabs>
          <w:tab w:val="left" w:pos="860"/>
        </w:tabs>
        <w:spacing w:before="184"/>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pacing w:val="-5"/>
          <w:sz w:val="24"/>
        </w:rPr>
        <w:t xml:space="preserve"> </w:t>
      </w:r>
      <w:r>
        <w:rPr>
          <w:rFonts w:ascii="Times New Roman" w:hAnsi="Times New Roman" w:cs="Times New Roman"/>
          <w:sz w:val="24"/>
        </w:rPr>
        <w:t>Prominent</w:t>
      </w:r>
      <w:r>
        <w:rPr>
          <w:rFonts w:ascii="Times New Roman" w:hAnsi="Times New Roman" w:cs="Times New Roman"/>
          <w:spacing w:val="-5"/>
          <w:sz w:val="24"/>
        </w:rPr>
        <w:t xml:space="preserve"> </w:t>
      </w:r>
      <w:r>
        <w:rPr>
          <w:rFonts w:ascii="Times New Roman" w:hAnsi="Times New Roman" w:cs="Times New Roman"/>
          <w:sz w:val="24"/>
        </w:rPr>
        <w:t>T</w:t>
      </w:r>
      <w:r>
        <w:rPr>
          <w:rFonts w:ascii="Times New Roman" w:hAnsi="Times New Roman" w:cs="Times New Roman"/>
          <w:spacing w:val="-6"/>
          <w:sz w:val="24"/>
        </w:rPr>
        <w:t xml:space="preserve"> </w:t>
      </w:r>
      <w:r>
        <w:rPr>
          <w:rFonts w:ascii="Times New Roman" w:hAnsi="Times New Roman" w:cs="Times New Roman"/>
          <w:sz w:val="24"/>
        </w:rPr>
        <w:t>waves</w:t>
      </w:r>
      <w:r>
        <w:rPr>
          <w:rFonts w:ascii="Times New Roman" w:hAnsi="Times New Roman" w:cs="Times New Roman"/>
          <w:spacing w:val="-4"/>
          <w:sz w:val="24"/>
        </w:rPr>
        <w:t xml:space="preserve"> </w:t>
      </w:r>
      <w:r>
        <w:rPr>
          <w:rFonts w:ascii="Times New Roman" w:hAnsi="Times New Roman" w:cs="Times New Roman"/>
          <w:sz w:val="24"/>
        </w:rPr>
        <w:t>in</w:t>
      </w:r>
      <w:r>
        <w:rPr>
          <w:rFonts w:ascii="Times New Roman" w:hAnsi="Times New Roman" w:cs="Times New Roman"/>
          <w:spacing w:val="-3"/>
          <w:sz w:val="24"/>
        </w:rPr>
        <w:t xml:space="preserve"> </w:t>
      </w:r>
      <w:r>
        <w:rPr>
          <w:rFonts w:ascii="Times New Roman" w:hAnsi="Times New Roman" w:cs="Times New Roman"/>
          <w:sz w:val="24"/>
        </w:rPr>
        <w:t>leads</w:t>
      </w:r>
      <w:r>
        <w:rPr>
          <w:rFonts w:ascii="Times New Roman" w:hAnsi="Times New Roman" w:cs="Times New Roman"/>
          <w:spacing w:val="-4"/>
          <w:sz w:val="24"/>
        </w:rPr>
        <w:t xml:space="preserve"> </w:t>
      </w:r>
      <w:r>
        <w:rPr>
          <w:rFonts w:ascii="Times New Roman" w:hAnsi="Times New Roman" w:cs="Times New Roman"/>
          <w:sz w:val="24"/>
        </w:rPr>
        <w:t>V1-</w:t>
      </w:r>
      <w:r>
        <w:rPr>
          <w:rFonts w:ascii="Times New Roman" w:hAnsi="Times New Roman" w:cs="Times New Roman"/>
          <w:spacing w:val="-5"/>
          <w:sz w:val="24"/>
        </w:rPr>
        <w:t>V3.</w:t>
      </w:r>
    </w:p>
    <w:p w14:paraId="4753288F" w14:textId="77777777" w:rsidR="001E6EDB" w:rsidRDefault="001E6EDB" w:rsidP="001E6EDB">
      <w:pPr>
        <w:pStyle w:val="ListParagraph"/>
        <w:numPr>
          <w:ilvl w:val="0"/>
          <w:numId w:val="6"/>
        </w:numPr>
        <w:tabs>
          <w:tab w:val="left" w:pos="860"/>
        </w:tabs>
        <w:spacing w:before="184"/>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pacing w:val="-4"/>
          <w:sz w:val="24"/>
        </w:rPr>
        <w:t xml:space="preserve"> </w:t>
      </w:r>
      <w:r>
        <w:rPr>
          <w:rFonts w:ascii="Times New Roman" w:hAnsi="Times New Roman" w:cs="Times New Roman"/>
          <w:sz w:val="24"/>
        </w:rPr>
        <w:t>R:S</w:t>
      </w:r>
      <w:r>
        <w:rPr>
          <w:rFonts w:ascii="Times New Roman" w:hAnsi="Times New Roman" w:cs="Times New Roman"/>
          <w:spacing w:val="-3"/>
          <w:sz w:val="24"/>
        </w:rPr>
        <w:t xml:space="preserve"> </w:t>
      </w:r>
      <w:r>
        <w:rPr>
          <w:rFonts w:ascii="Times New Roman" w:hAnsi="Times New Roman" w:cs="Times New Roman"/>
          <w:sz w:val="24"/>
        </w:rPr>
        <w:t>ratio</w:t>
      </w:r>
      <w:r>
        <w:rPr>
          <w:rFonts w:ascii="Times New Roman" w:hAnsi="Times New Roman" w:cs="Times New Roman"/>
          <w:spacing w:val="-2"/>
          <w:sz w:val="24"/>
        </w:rPr>
        <w:t xml:space="preserve"> </w:t>
      </w:r>
      <w:r>
        <w:rPr>
          <w:rFonts w:ascii="Times New Roman" w:hAnsi="Times New Roman" w:cs="Times New Roman"/>
          <w:sz w:val="24"/>
        </w:rPr>
        <w:t>in</w:t>
      </w:r>
      <w:r>
        <w:rPr>
          <w:rFonts w:ascii="Times New Roman" w:hAnsi="Times New Roman" w:cs="Times New Roman"/>
          <w:spacing w:val="-4"/>
          <w:sz w:val="24"/>
        </w:rPr>
        <w:t xml:space="preserve"> </w:t>
      </w:r>
      <w:r>
        <w:rPr>
          <w:rFonts w:ascii="Times New Roman" w:hAnsi="Times New Roman" w:cs="Times New Roman"/>
          <w:sz w:val="24"/>
        </w:rPr>
        <w:t>lead</w:t>
      </w:r>
      <w:r>
        <w:rPr>
          <w:rFonts w:ascii="Times New Roman" w:hAnsi="Times New Roman" w:cs="Times New Roman"/>
          <w:spacing w:val="-2"/>
          <w:sz w:val="24"/>
        </w:rPr>
        <w:t xml:space="preserve"> </w:t>
      </w:r>
      <w:r>
        <w:rPr>
          <w:rFonts w:ascii="Times New Roman" w:hAnsi="Times New Roman" w:cs="Times New Roman"/>
          <w:sz w:val="24"/>
        </w:rPr>
        <w:t>V2</w:t>
      </w:r>
      <w:r>
        <w:rPr>
          <w:rFonts w:ascii="Times New Roman" w:hAnsi="Times New Roman" w:cs="Times New Roman"/>
          <w:spacing w:val="-2"/>
          <w:sz w:val="24"/>
        </w:rPr>
        <w:t xml:space="preserve"> </w:t>
      </w:r>
      <w:r>
        <w:rPr>
          <w:rFonts w:ascii="Times New Roman" w:hAnsi="Times New Roman" w:cs="Times New Roman"/>
          <w:sz w:val="24"/>
        </w:rPr>
        <w:t>is</w:t>
      </w:r>
      <w:r>
        <w:rPr>
          <w:rFonts w:ascii="Times New Roman" w:hAnsi="Times New Roman" w:cs="Times New Roman"/>
          <w:spacing w:val="-5"/>
          <w:sz w:val="24"/>
        </w:rPr>
        <w:t xml:space="preserve"> &gt;1.</w:t>
      </w:r>
    </w:p>
    <w:p w14:paraId="5C47CC57" w14:textId="77777777" w:rsidR="001E6EDB" w:rsidRDefault="001E6EDB" w:rsidP="001E6EDB">
      <w:pPr>
        <w:spacing w:before="182"/>
        <w:ind w:left="140"/>
        <w:rPr>
          <w:rFonts w:ascii="Times New Roman" w:hAnsi="Times New Roman" w:cs="Times New Roman"/>
          <w:b/>
          <w:sz w:val="24"/>
        </w:rPr>
      </w:pPr>
      <w:r>
        <w:rPr>
          <w:rFonts w:ascii="Times New Roman" w:hAnsi="Times New Roman" w:cs="Times New Roman"/>
          <w:b/>
          <w:sz w:val="24"/>
        </w:rPr>
        <w:t>Lead</w:t>
      </w:r>
      <w:r>
        <w:rPr>
          <w:rFonts w:ascii="Times New Roman" w:hAnsi="Times New Roman" w:cs="Times New Roman"/>
          <w:b/>
          <w:spacing w:val="-8"/>
          <w:sz w:val="24"/>
        </w:rPr>
        <w:t xml:space="preserve"> </w:t>
      </w:r>
      <w:r>
        <w:rPr>
          <w:rFonts w:ascii="Times New Roman" w:hAnsi="Times New Roman" w:cs="Times New Roman"/>
          <w:b/>
          <w:sz w:val="24"/>
        </w:rPr>
        <w:t>Placement</w:t>
      </w:r>
      <w:r>
        <w:rPr>
          <w:rFonts w:ascii="Times New Roman" w:hAnsi="Times New Roman" w:cs="Times New Roman"/>
          <w:b/>
          <w:spacing w:val="-7"/>
          <w:sz w:val="24"/>
        </w:rPr>
        <w:t xml:space="preserve"> </w:t>
      </w:r>
      <w:r>
        <w:rPr>
          <w:rFonts w:ascii="Times New Roman" w:hAnsi="Times New Roman" w:cs="Times New Roman"/>
          <w:b/>
          <w:sz w:val="24"/>
        </w:rPr>
        <w:t>for</w:t>
      </w:r>
      <w:r>
        <w:rPr>
          <w:rFonts w:ascii="Times New Roman" w:hAnsi="Times New Roman" w:cs="Times New Roman"/>
          <w:b/>
          <w:spacing w:val="-6"/>
          <w:sz w:val="24"/>
        </w:rPr>
        <w:t xml:space="preserve"> </w:t>
      </w:r>
      <w:r>
        <w:rPr>
          <w:rFonts w:ascii="Times New Roman" w:hAnsi="Times New Roman" w:cs="Times New Roman"/>
          <w:b/>
          <w:sz w:val="24"/>
        </w:rPr>
        <w:t>Posterior</w:t>
      </w:r>
      <w:r>
        <w:rPr>
          <w:rFonts w:ascii="Times New Roman" w:hAnsi="Times New Roman" w:cs="Times New Roman"/>
          <w:b/>
          <w:spacing w:val="-8"/>
          <w:sz w:val="24"/>
        </w:rPr>
        <w:t xml:space="preserve"> </w:t>
      </w:r>
      <w:r>
        <w:rPr>
          <w:rFonts w:ascii="Times New Roman" w:hAnsi="Times New Roman" w:cs="Times New Roman"/>
          <w:b/>
          <w:spacing w:val="-2"/>
          <w:sz w:val="24"/>
        </w:rPr>
        <w:t>STEMI:</w:t>
      </w:r>
    </w:p>
    <w:p w14:paraId="49771001" w14:textId="77777777" w:rsidR="001E6EDB" w:rsidRDefault="001E6EDB" w:rsidP="001E6EDB">
      <w:pPr>
        <w:pStyle w:val="BodyText"/>
        <w:spacing w:before="183" w:line="259" w:lineRule="auto"/>
        <w:ind w:left="500" w:right="301"/>
        <w:rPr>
          <w:rFonts w:ascii="Times New Roman" w:hAnsi="Times New Roman" w:cs="Times New Roman"/>
        </w:rPr>
      </w:pPr>
      <w:r>
        <w:rPr>
          <w:rFonts w:ascii="Times New Roman" w:hAnsi="Times New Roman" w:cs="Times New Roman"/>
        </w:rPr>
        <w:t>First</w:t>
      </w:r>
      <w:r>
        <w:rPr>
          <w:rFonts w:ascii="Times New Roman" w:hAnsi="Times New Roman" w:cs="Times New Roman"/>
          <w:spacing w:val="-4"/>
        </w:rPr>
        <w:t xml:space="preserve"> </w:t>
      </w:r>
      <w:r>
        <w:rPr>
          <w:rFonts w:ascii="Times New Roman" w:hAnsi="Times New Roman" w:cs="Times New Roman"/>
        </w:rPr>
        <w:t>put</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Electrode</w:t>
      </w:r>
      <w:r>
        <w:rPr>
          <w:rFonts w:ascii="Times New Roman" w:hAnsi="Times New Roman" w:cs="Times New Roman"/>
          <w:spacing w:val="-2"/>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lead</w:t>
      </w:r>
      <w:r>
        <w:rPr>
          <w:rFonts w:ascii="Times New Roman" w:hAnsi="Times New Roman" w:cs="Times New Roman"/>
          <w:spacing w:val="-4"/>
        </w:rPr>
        <w:t xml:space="preserve"> </w:t>
      </w:r>
      <w:r>
        <w:rPr>
          <w:rFonts w:ascii="Times New Roman" w:hAnsi="Times New Roman" w:cs="Times New Roman"/>
        </w:rPr>
        <w:t>V8</w:t>
      </w:r>
      <w:r>
        <w:rPr>
          <w:rFonts w:ascii="Times New Roman" w:hAnsi="Times New Roman" w:cs="Times New Roman"/>
          <w:spacing w:val="-4"/>
        </w:rPr>
        <w:t xml:space="preserve"> </w:t>
      </w:r>
      <w:r>
        <w:rPr>
          <w:rFonts w:ascii="Times New Roman" w:hAnsi="Times New Roman" w:cs="Times New Roman"/>
        </w:rPr>
        <w:t>at</w:t>
      </w:r>
      <w:r>
        <w:rPr>
          <w:rFonts w:ascii="Times New Roman" w:hAnsi="Times New Roman" w:cs="Times New Roman"/>
          <w:spacing w:val="-4"/>
        </w:rPr>
        <w:t xml:space="preserve"> </w:t>
      </w:r>
      <w:r>
        <w:rPr>
          <w:rFonts w:ascii="Times New Roman" w:hAnsi="Times New Roman" w:cs="Times New Roman"/>
        </w:rPr>
        <w:t>Tip</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rPr>
        <w:t>Scapula</w:t>
      </w:r>
      <w:r>
        <w:rPr>
          <w:rFonts w:ascii="Times New Roman" w:hAnsi="Times New Roman" w:cs="Times New Roman"/>
          <w:spacing w:val="-3"/>
        </w:rPr>
        <w:t xml:space="preserve"> </w:t>
      </w:r>
      <w:r>
        <w:rPr>
          <w:rFonts w:ascii="Times New Roman" w:hAnsi="Times New Roman" w:cs="Times New Roman"/>
        </w:rPr>
        <w:t>and then</w:t>
      </w:r>
      <w:r>
        <w:rPr>
          <w:rFonts w:ascii="Times New Roman" w:hAnsi="Times New Roman" w:cs="Times New Roman"/>
          <w:spacing w:val="-2"/>
        </w:rPr>
        <w:t xml:space="preserve"> </w:t>
      </w:r>
      <w:r>
        <w:rPr>
          <w:rFonts w:ascii="Times New Roman" w:hAnsi="Times New Roman" w:cs="Times New Roman"/>
        </w:rPr>
        <w:t>put</w:t>
      </w:r>
      <w:r>
        <w:rPr>
          <w:rFonts w:ascii="Times New Roman" w:hAnsi="Times New Roman" w:cs="Times New Roman"/>
          <w:spacing w:val="-4"/>
        </w:rPr>
        <w:t xml:space="preserve"> </w:t>
      </w:r>
      <w:r>
        <w:rPr>
          <w:rFonts w:ascii="Times New Roman" w:hAnsi="Times New Roman" w:cs="Times New Roman"/>
        </w:rPr>
        <w:t>V7</w:t>
      </w:r>
      <w:r>
        <w:rPr>
          <w:rFonts w:ascii="Times New Roman" w:hAnsi="Times New Roman" w:cs="Times New Roman"/>
          <w:spacing w:val="-4"/>
        </w:rPr>
        <w:t xml:space="preserve"> </w:t>
      </w:r>
      <w:r>
        <w:rPr>
          <w:rFonts w:ascii="Times New Roman" w:hAnsi="Times New Roman" w:cs="Times New Roman"/>
        </w:rPr>
        <w:t>&amp;</w:t>
      </w:r>
      <w:r>
        <w:rPr>
          <w:rFonts w:ascii="Times New Roman" w:hAnsi="Times New Roman" w:cs="Times New Roman"/>
          <w:spacing w:val="-4"/>
        </w:rPr>
        <w:t xml:space="preserve"> </w:t>
      </w:r>
      <w:r>
        <w:rPr>
          <w:rFonts w:ascii="Times New Roman" w:hAnsi="Times New Roman" w:cs="Times New Roman"/>
        </w:rPr>
        <w:t>V9</w:t>
      </w:r>
      <w:r>
        <w:rPr>
          <w:rFonts w:ascii="Times New Roman" w:hAnsi="Times New Roman" w:cs="Times New Roman"/>
          <w:spacing w:val="-4"/>
        </w:rPr>
        <w:t xml:space="preserve"> </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either</w:t>
      </w:r>
      <w:r>
        <w:rPr>
          <w:rFonts w:ascii="Times New Roman" w:hAnsi="Times New Roman" w:cs="Times New Roman"/>
          <w:spacing w:val="-5"/>
        </w:rPr>
        <w:t xml:space="preserve"> </w:t>
      </w:r>
      <w:proofErr w:type="gramStart"/>
      <w:r>
        <w:rPr>
          <w:rFonts w:ascii="Times New Roman" w:hAnsi="Times New Roman" w:cs="Times New Roman"/>
        </w:rPr>
        <w:t>sides</w:t>
      </w:r>
      <w:proofErr w:type="gramEnd"/>
      <w:r>
        <w:rPr>
          <w:rFonts w:ascii="Times New Roman" w:hAnsi="Times New Roman" w:cs="Times New Roman"/>
          <w:spacing w:val="-5"/>
        </w:rPr>
        <w:t xml:space="preserve"> </w:t>
      </w:r>
      <w:r>
        <w:rPr>
          <w:rFonts w:ascii="Times New Roman" w:hAnsi="Times New Roman" w:cs="Times New Roman"/>
        </w:rPr>
        <w:t>of V8. On acquiring Posterior ECG, you can Diagnose Posterior. STEMI if there is &gt;0.5mm ST</w:t>
      </w:r>
    </w:p>
    <w:p w14:paraId="77ADCD80" w14:textId="77777777" w:rsidR="001E6EDB" w:rsidRDefault="001E6EDB" w:rsidP="001E6EDB">
      <w:pPr>
        <w:pStyle w:val="BodyText"/>
        <w:spacing w:line="291" w:lineRule="exact"/>
        <w:ind w:left="500"/>
        <w:rPr>
          <w:rFonts w:ascii="Times New Roman" w:hAnsi="Times New Roman" w:cs="Times New Roman"/>
        </w:rPr>
      </w:pPr>
      <w:r>
        <w:rPr>
          <w:rFonts w:ascii="Times New Roman" w:hAnsi="Times New Roman" w:cs="Times New Roman"/>
        </w:rPr>
        <w:t>elevations</w:t>
      </w:r>
      <w:r>
        <w:rPr>
          <w:rFonts w:ascii="Times New Roman" w:hAnsi="Times New Roman" w:cs="Times New Roman"/>
          <w:spacing w:val="-8"/>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spacing w:val="-2"/>
        </w:rPr>
        <w:t>Posterior.</w:t>
      </w:r>
    </w:p>
    <w:p w14:paraId="61B1B137" w14:textId="77777777" w:rsidR="001E6EDB" w:rsidRDefault="001E6EDB" w:rsidP="001E6EDB">
      <w:pPr>
        <w:pStyle w:val="BodyText"/>
        <w:spacing w:before="1"/>
        <w:rPr>
          <w:rFonts w:ascii="Times New Roman" w:hAnsi="Times New Roman" w:cs="Times New Roman"/>
          <w:sz w:val="13"/>
        </w:rPr>
      </w:pPr>
      <w:r>
        <w:rPr>
          <w:rFonts w:ascii="Times New Roman" w:hAnsi="Times New Roman" w:cs="Times New Roman"/>
          <w:noProof/>
        </w:rPr>
        <w:drawing>
          <wp:anchor distT="0" distB="0" distL="0" distR="0" simplePos="0" relativeHeight="251679744" behindDoc="1" locked="0" layoutInCell="1" allowOverlap="1" wp14:anchorId="703359EB" wp14:editId="7D0D79EA">
            <wp:simplePos x="0" y="0"/>
            <wp:positionH relativeFrom="page">
              <wp:posOffset>1143000</wp:posOffset>
            </wp:positionH>
            <wp:positionV relativeFrom="paragraph">
              <wp:posOffset>116205</wp:posOffset>
            </wp:positionV>
            <wp:extent cx="5264785" cy="2828925"/>
            <wp:effectExtent l="0" t="0" r="0" b="0"/>
            <wp:wrapTopAndBottom/>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0" cstate="print"/>
                    <a:stretch>
                      <a:fillRect/>
                    </a:stretch>
                  </pic:blipFill>
                  <pic:spPr>
                    <a:xfrm>
                      <a:off x="0" y="0"/>
                      <a:ext cx="5264767" cy="2828925"/>
                    </a:xfrm>
                    <a:prstGeom prst="rect">
                      <a:avLst/>
                    </a:prstGeom>
                  </pic:spPr>
                </pic:pic>
              </a:graphicData>
            </a:graphic>
          </wp:anchor>
        </w:drawing>
      </w:r>
    </w:p>
    <w:p w14:paraId="78E885C9" w14:textId="77777777" w:rsidR="001E6EDB" w:rsidRDefault="001E6EDB" w:rsidP="001E6EDB">
      <w:pPr>
        <w:spacing w:before="200"/>
        <w:ind w:left="142" w:right="360"/>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4"/>
          <w:sz w:val="24"/>
        </w:rPr>
        <w:t xml:space="preserve"> </w:t>
      </w:r>
      <w:r>
        <w:rPr>
          <w:rFonts w:ascii="Times New Roman" w:hAnsi="Times New Roman" w:cs="Times New Roman"/>
          <w:sz w:val="24"/>
        </w:rPr>
        <w:t>23</w:t>
      </w:r>
      <w:r>
        <w:rPr>
          <w:rFonts w:ascii="Times New Roman" w:hAnsi="Times New Roman" w:cs="Times New Roman"/>
          <w:spacing w:val="-4"/>
          <w:sz w:val="24"/>
        </w:rPr>
        <w:t xml:space="preserve"> </w:t>
      </w:r>
      <w:r>
        <w:rPr>
          <w:rFonts w:ascii="Times New Roman" w:hAnsi="Times New Roman" w:cs="Times New Roman"/>
          <w:sz w:val="24"/>
        </w:rPr>
        <w:t>ECG</w:t>
      </w:r>
      <w:r>
        <w:rPr>
          <w:rFonts w:ascii="Times New Roman" w:hAnsi="Times New Roman" w:cs="Times New Roman"/>
          <w:spacing w:val="-3"/>
          <w:sz w:val="24"/>
        </w:rPr>
        <w:t xml:space="preserve"> </w:t>
      </w:r>
      <w:r>
        <w:rPr>
          <w:rFonts w:ascii="Times New Roman" w:hAnsi="Times New Roman" w:cs="Times New Roman"/>
          <w:sz w:val="24"/>
        </w:rPr>
        <w:t>WITH</w:t>
      </w:r>
      <w:r>
        <w:rPr>
          <w:rFonts w:ascii="Times New Roman" w:hAnsi="Times New Roman" w:cs="Times New Roman"/>
          <w:spacing w:val="-4"/>
          <w:sz w:val="24"/>
        </w:rPr>
        <w:t xml:space="preserve"> </w:t>
      </w:r>
      <w:r>
        <w:rPr>
          <w:rFonts w:ascii="Times New Roman" w:hAnsi="Times New Roman" w:cs="Times New Roman"/>
          <w:sz w:val="24"/>
        </w:rPr>
        <w:t>POSTERIOR</w:t>
      </w:r>
      <w:r>
        <w:rPr>
          <w:rFonts w:ascii="Times New Roman" w:hAnsi="Times New Roman" w:cs="Times New Roman"/>
          <w:spacing w:val="-4"/>
          <w:sz w:val="24"/>
        </w:rPr>
        <w:t xml:space="preserve"> </w:t>
      </w:r>
      <w:r>
        <w:rPr>
          <w:rFonts w:ascii="Times New Roman" w:hAnsi="Times New Roman" w:cs="Times New Roman"/>
          <w:spacing w:val="-5"/>
          <w:sz w:val="24"/>
        </w:rPr>
        <w:t>MI</w:t>
      </w:r>
    </w:p>
    <w:p w14:paraId="0B616510" w14:textId="77777777" w:rsidR="001E6EDB" w:rsidRDefault="001E6EDB" w:rsidP="001E6EDB">
      <w:pPr>
        <w:jc w:val="center"/>
        <w:rPr>
          <w:rFonts w:ascii="Times New Roman" w:hAnsi="Times New Roman" w:cs="Times New Roman"/>
          <w:sz w:val="24"/>
        </w:rPr>
        <w:sectPr w:rsidR="001E6EDB" w:rsidSect="001E6EDB">
          <w:pgSz w:w="12240" w:h="15840"/>
          <w:pgMar w:top="1820" w:right="1080" w:bottom="280" w:left="1300" w:header="720" w:footer="720" w:gutter="0"/>
          <w:cols w:space="720"/>
        </w:sectPr>
      </w:pPr>
    </w:p>
    <w:p w14:paraId="326EBFCD" w14:textId="77777777" w:rsidR="001E6EDB" w:rsidRDefault="001E6EDB" w:rsidP="001E6EDB">
      <w:pPr>
        <w:pStyle w:val="Heading2"/>
        <w:spacing w:before="20"/>
        <w:rPr>
          <w:rFonts w:ascii="Times New Roman" w:hAnsi="Times New Roman" w:cs="Times New Roman"/>
        </w:rPr>
      </w:pPr>
      <w:r>
        <w:rPr>
          <w:rFonts w:ascii="Times New Roman" w:hAnsi="Times New Roman" w:cs="Times New Roman"/>
        </w:rPr>
        <w:lastRenderedPageBreak/>
        <w:t>DD</w:t>
      </w:r>
      <w:r>
        <w:rPr>
          <w:rFonts w:ascii="Times New Roman" w:hAnsi="Times New Roman" w:cs="Times New Roman"/>
          <w:spacing w:val="-6"/>
        </w:rPr>
        <w:t xml:space="preserve"> </w:t>
      </w:r>
      <w:r>
        <w:rPr>
          <w:rFonts w:ascii="Times New Roman" w:hAnsi="Times New Roman" w:cs="Times New Roman"/>
        </w:rPr>
        <w:t>for</w:t>
      </w:r>
      <w:r>
        <w:rPr>
          <w:rFonts w:ascii="Times New Roman" w:hAnsi="Times New Roman" w:cs="Times New Roman"/>
          <w:spacing w:val="-6"/>
        </w:rPr>
        <w:t xml:space="preserve"> </w:t>
      </w:r>
      <w:r>
        <w:rPr>
          <w:rFonts w:ascii="Times New Roman" w:hAnsi="Times New Roman" w:cs="Times New Roman"/>
        </w:rPr>
        <w:t>ST</w:t>
      </w:r>
      <w:r>
        <w:rPr>
          <w:rFonts w:ascii="Times New Roman" w:hAnsi="Times New Roman" w:cs="Times New Roman"/>
          <w:spacing w:val="-6"/>
        </w:rPr>
        <w:t xml:space="preserve"> </w:t>
      </w:r>
      <w:r>
        <w:rPr>
          <w:rFonts w:ascii="Times New Roman" w:hAnsi="Times New Roman" w:cs="Times New Roman"/>
        </w:rPr>
        <w:t>depressions</w:t>
      </w:r>
      <w:r>
        <w:rPr>
          <w:rFonts w:ascii="Times New Roman" w:hAnsi="Times New Roman" w:cs="Times New Roman"/>
          <w:spacing w:val="-6"/>
        </w:rPr>
        <w:t xml:space="preserve"> </w:t>
      </w:r>
      <w:r>
        <w:rPr>
          <w:rFonts w:ascii="Times New Roman" w:hAnsi="Times New Roman" w:cs="Times New Roman"/>
        </w:rPr>
        <w:t>plus</w:t>
      </w:r>
      <w:r>
        <w:rPr>
          <w:rFonts w:ascii="Times New Roman" w:hAnsi="Times New Roman" w:cs="Times New Roman"/>
          <w:spacing w:val="-5"/>
        </w:rPr>
        <w:t xml:space="preserve"> </w:t>
      </w:r>
      <w:r>
        <w:rPr>
          <w:rFonts w:ascii="Times New Roman" w:hAnsi="Times New Roman" w:cs="Times New Roman"/>
        </w:rPr>
        <w:t>T</w:t>
      </w:r>
      <w:r>
        <w:rPr>
          <w:rFonts w:ascii="Times New Roman" w:hAnsi="Times New Roman" w:cs="Times New Roman"/>
          <w:spacing w:val="-6"/>
        </w:rPr>
        <w:t xml:space="preserve"> </w:t>
      </w:r>
      <w:r>
        <w:rPr>
          <w:rFonts w:ascii="Times New Roman" w:hAnsi="Times New Roman" w:cs="Times New Roman"/>
        </w:rPr>
        <w:t>inversions</w:t>
      </w:r>
      <w:r>
        <w:rPr>
          <w:rFonts w:ascii="Times New Roman" w:hAnsi="Times New Roman" w:cs="Times New Roman"/>
          <w:spacing w:val="-5"/>
        </w:rPr>
        <w:t xml:space="preserve"> </w:t>
      </w:r>
      <w:r>
        <w:rPr>
          <w:rFonts w:ascii="Times New Roman" w:hAnsi="Times New Roman" w:cs="Times New Roman"/>
        </w:rPr>
        <w:t>in</w:t>
      </w:r>
      <w:r>
        <w:rPr>
          <w:rFonts w:ascii="Times New Roman" w:hAnsi="Times New Roman" w:cs="Times New Roman"/>
          <w:spacing w:val="-8"/>
        </w:rPr>
        <w:t xml:space="preserve"> </w:t>
      </w:r>
      <w:r>
        <w:rPr>
          <w:rFonts w:ascii="Times New Roman" w:hAnsi="Times New Roman" w:cs="Times New Roman"/>
        </w:rPr>
        <w:t>V1-</w:t>
      </w:r>
      <w:r>
        <w:rPr>
          <w:rFonts w:ascii="Times New Roman" w:hAnsi="Times New Roman" w:cs="Times New Roman"/>
          <w:spacing w:val="-5"/>
        </w:rPr>
        <w:t>V3:</w:t>
      </w:r>
    </w:p>
    <w:p w14:paraId="5DC0DCA9" w14:textId="77777777" w:rsidR="001E6EDB" w:rsidRDefault="001E6EDB" w:rsidP="001E6EDB">
      <w:pPr>
        <w:pStyle w:val="ListParagraph"/>
        <w:numPr>
          <w:ilvl w:val="0"/>
          <w:numId w:val="7"/>
        </w:numPr>
        <w:tabs>
          <w:tab w:val="left" w:pos="735"/>
        </w:tabs>
        <w:spacing w:before="186"/>
        <w:ind w:left="735" w:hanging="235"/>
        <w:rPr>
          <w:rFonts w:ascii="Times New Roman" w:hAnsi="Times New Roman" w:cs="Times New Roman"/>
          <w:sz w:val="24"/>
        </w:rPr>
      </w:pPr>
      <w:r>
        <w:rPr>
          <w:rFonts w:ascii="Times New Roman" w:hAnsi="Times New Roman" w:cs="Times New Roman"/>
          <w:sz w:val="24"/>
        </w:rPr>
        <w:t>Isolated</w:t>
      </w:r>
      <w:r>
        <w:rPr>
          <w:rFonts w:ascii="Times New Roman" w:hAnsi="Times New Roman" w:cs="Times New Roman"/>
          <w:spacing w:val="-9"/>
          <w:sz w:val="24"/>
        </w:rPr>
        <w:t xml:space="preserve"> </w:t>
      </w:r>
      <w:r>
        <w:rPr>
          <w:rFonts w:ascii="Times New Roman" w:hAnsi="Times New Roman" w:cs="Times New Roman"/>
          <w:sz w:val="24"/>
        </w:rPr>
        <w:t>Posterior</w:t>
      </w:r>
      <w:r>
        <w:rPr>
          <w:rFonts w:ascii="Times New Roman" w:hAnsi="Times New Roman" w:cs="Times New Roman"/>
          <w:spacing w:val="-12"/>
          <w:sz w:val="24"/>
        </w:rPr>
        <w:t xml:space="preserve"> </w:t>
      </w:r>
      <w:r>
        <w:rPr>
          <w:rFonts w:ascii="Times New Roman" w:hAnsi="Times New Roman" w:cs="Times New Roman"/>
          <w:spacing w:val="-2"/>
          <w:sz w:val="24"/>
        </w:rPr>
        <w:t>STEMI.</w:t>
      </w:r>
    </w:p>
    <w:p w14:paraId="4ADE1A48" w14:textId="77777777" w:rsidR="001E6EDB" w:rsidRDefault="001E6EDB" w:rsidP="001E6EDB">
      <w:pPr>
        <w:pStyle w:val="ListParagraph"/>
        <w:numPr>
          <w:ilvl w:val="0"/>
          <w:numId w:val="7"/>
        </w:numPr>
        <w:tabs>
          <w:tab w:val="left" w:pos="735"/>
        </w:tabs>
        <w:spacing w:before="184"/>
        <w:ind w:left="735" w:hanging="235"/>
        <w:rPr>
          <w:rFonts w:ascii="Times New Roman" w:hAnsi="Times New Roman" w:cs="Times New Roman"/>
          <w:sz w:val="24"/>
        </w:rPr>
      </w:pPr>
      <w:r>
        <w:rPr>
          <w:rFonts w:ascii="Times New Roman" w:hAnsi="Times New Roman" w:cs="Times New Roman"/>
          <w:sz w:val="24"/>
        </w:rPr>
        <w:t>Anterior</w:t>
      </w:r>
      <w:r>
        <w:rPr>
          <w:rFonts w:ascii="Times New Roman" w:hAnsi="Times New Roman" w:cs="Times New Roman"/>
          <w:spacing w:val="-10"/>
          <w:sz w:val="24"/>
        </w:rPr>
        <w:t xml:space="preserve"> </w:t>
      </w:r>
      <w:r>
        <w:rPr>
          <w:rFonts w:ascii="Times New Roman" w:hAnsi="Times New Roman" w:cs="Times New Roman"/>
          <w:sz w:val="24"/>
        </w:rPr>
        <w:t>wall</w:t>
      </w:r>
      <w:r>
        <w:rPr>
          <w:rFonts w:ascii="Times New Roman" w:hAnsi="Times New Roman" w:cs="Times New Roman"/>
          <w:spacing w:val="-8"/>
          <w:sz w:val="24"/>
        </w:rPr>
        <w:t xml:space="preserve"> </w:t>
      </w:r>
      <w:r>
        <w:rPr>
          <w:rFonts w:ascii="Times New Roman" w:hAnsi="Times New Roman" w:cs="Times New Roman"/>
          <w:sz w:val="24"/>
        </w:rPr>
        <w:t>Subendocardial</w:t>
      </w:r>
      <w:r>
        <w:rPr>
          <w:rFonts w:ascii="Times New Roman" w:hAnsi="Times New Roman" w:cs="Times New Roman"/>
          <w:spacing w:val="-8"/>
          <w:sz w:val="24"/>
        </w:rPr>
        <w:t xml:space="preserve"> </w:t>
      </w:r>
      <w:r>
        <w:rPr>
          <w:rFonts w:ascii="Times New Roman" w:hAnsi="Times New Roman" w:cs="Times New Roman"/>
          <w:spacing w:val="-2"/>
          <w:sz w:val="24"/>
        </w:rPr>
        <w:t>Ischemia.</w:t>
      </w:r>
    </w:p>
    <w:p w14:paraId="45A322A8" w14:textId="77777777" w:rsidR="001E6EDB" w:rsidRDefault="001E6EDB" w:rsidP="001E6EDB">
      <w:pPr>
        <w:pStyle w:val="ListParagraph"/>
        <w:numPr>
          <w:ilvl w:val="0"/>
          <w:numId w:val="7"/>
        </w:numPr>
        <w:tabs>
          <w:tab w:val="left" w:pos="735"/>
        </w:tabs>
        <w:spacing w:before="183"/>
        <w:ind w:left="735" w:hanging="235"/>
        <w:rPr>
          <w:rFonts w:ascii="Times New Roman" w:hAnsi="Times New Roman" w:cs="Times New Roman"/>
          <w:sz w:val="24"/>
        </w:rPr>
      </w:pPr>
      <w:r>
        <w:rPr>
          <w:rFonts w:ascii="Times New Roman" w:hAnsi="Times New Roman" w:cs="Times New Roman"/>
          <w:sz w:val="24"/>
        </w:rPr>
        <w:t>RVH</w:t>
      </w:r>
      <w:r>
        <w:rPr>
          <w:rFonts w:ascii="Times New Roman" w:hAnsi="Times New Roman" w:cs="Times New Roman"/>
          <w:spacing w:val="-7"/>
          <w:sz w:val="24"/>
        </w:rPr>
        <w:t xml:space="preserve"> </w:t>
      </w:r>
      <w:r>
        <w:rPr>
          <w:rFonts w:ascii="Times New Roman" w:hAnsi="Times New Roman" w:cs="Times New Roman"/>
          <w:sz w:val="24"/>
        </w:rPr>
        <w:t>with</w:t>
      </w:r>
      <w:r>
        <w:rPr>
          <w:rFonts w:ascii="Times New Roman" w:hAnsi="Times New Roman" w:cs="Times New Roman"/>
          <w:spacing w:val="-4"/>
          <w:sz w:val="24"/>
        </w:rPr>
        <w:t xml:space="preserve"> </w:t>
      </w:r>
      <w:r>
        <w:rPr>
          <w:rFonts w:ascii="Times New Roman" w:hAnsi="Times New Roman" w:cs="Times New Roman"/>
          <w:sz w:val="24"/>
        </w:rPr>
        <w:t>Strain</w:t>
      </w:r>
      <w:r>
        <w:rPr>
          <w:rFonts w:ascii="Times New Roman" w:hAnsi="Times New Roman" w:cs="Times New Roman"/>
          <w:spacing w:val="-6"/>
          <w:sz w:val="24"/>
        </w:rPr>
        <w:t xml:space="preserve"> </w:t>
      </w:r>
      <w:r>
        <w:rPr>
          <w:rFonts w:ascii="Times New Roman" w:hAnsi="Times New Roman" w:cs="Times New Roman"/>
          <w:spacing w:val="-2"/>
          <w:sz w:val="24"/>
        </w:rPr>
        <w:t>Pattern.</w:t>
      </w:r>
    </w:p>
    <w:p w14:paraId="1E757374" w14:textId="77777777" w:rsidR="001E6EDB" w:rsidRDefault="001E6EDB" w:rsidP="001E6EDB">
      <w:pPr>
        <w:pStyle w:val="BodyText"/>
        <w:rPr>
          <w:rFonts w:ascii="Times New Roman" w:hAnsi="Times New Roman" w:cs="Times New Roman"/>
        </w:rPr>
      </w:pPr>
    </w:p>
    <w:p w14:paraId="1ADAFC9D" w14:textId="77777777" w:rsidR="001E6EDB" w:rsidRDefault="001E6EDB" w:rsidP="001E6EDB">
      <w:pPr>
        <w:pStyle w:val="BodyText"/>
        <w:spacing w:before="74"/>
        <w:rPr>
          <w:rFonts w:ascii="Times New Roman" w:hAnsi="Times New Roman" w:cs="Times New Roman"/>
        </w:rPr>
      </w:pPr>
    </w:p>
    <w:p w14:paraId="5E19D3D9" w14:textId="77777777" w:rsidR="001E6EDB" w:rsidRDefault="001E6EDB" w:rsidP="001E6EDB">
      <w:pPr>
        <w:pStyle w:val="Heading1"/>
        <w:rPr>
          <w:rFonts w:ascii="Times New Roman" w:hAnsi="Times New Roman" w:cs="Times New Roman"/>
        </w:rPr>
      </w:pPr>
      <w:r>
        <w:rPr>
          <w:rFonts w:ascii="Times New Roman" w:hAnsi="Times New Roman" w:cs="Times New Roman"/>
        </w:rPr>
        <w:t>LEFT</w:t>
      </w:r>
      <w:r>
        <w:rPr>
          <w:rFonts w:ascii="Times New Roman" w:hAnsi="Times New Roman" w:cs="Times New Roman"/>
          <w:spacing w:val="-4"/>
        </w:rPr>
        <w:t xml:space="preserve"> </w:t>
      </w:r>
      <w:r>
        <w:rPr>
          <w:rFonts w:ascii="Times New Roman" w:hAnsi="Times New Roman" w:cs="Times New Roman"/>
        </w:rPr>
        <w:t>MAIN</w:t>
      </w:r>
      <w:r>
        <w:rPr>
          <w:rFonts w:ascii="Times New Roman" w:hAnsi="Times New Roman" w:cs="Times New Roman"/>
          <w:spacing w:val="-6"/>
        </w:rPr>
        <w:t xml:space="preserve"> </w:t>
      </w:r>
      <w:r>
        <w:rPr>
          <w:rFonts w:ascii="Times New Roman" w:hAnsi="Times New Roman" w:cs="Times New Roman"/>
        </w:rPr>
        <w:t>STEM</w:t>
      </w:r>
      <w:r>
        <w:rPr>
          <w:rFonts w:ascii="Times New Roman" w:hAnsi="Times New Roman" w:cs="Times New Roman"/>
          <w:spacing w:val="-6"/>
        </w:rPr>
        <w:t xml:space="preserve"> </w:t>
      </w:r>
      <w:r>
        <w:rPr>
          <w:rFonts w:ascii="Times New Roman" w:hAnsi="Times New Roman" w:cs="Times New Roman"/>
        </w:rPr>
        <w:t>OCCLUSION</w:t>
      </w:r>
      <w:r>
        <w:rPr>
          <w:rFonts w:ascii="Times New Roman" w:hAnsi="Times New Roman" w:cs="Times New Roman"/>
          <w:spacing w:val="-5"/>
        </w:rPr>
        <w:t xml:space="preserve"> </w:t>
      </w:r>
      <w:r>
        <w:rPr>
          <w:rFonts w:ascii="Times New Roman" w:hAnsi="Times New Roman" w:cs="Times New Roman"/>
        </w:rPr>
        <w:t>OR</w:t>
      </w:r>
      <w:r>
        <w:rPr>
          <w:rFonts w:ascii="Times New Roman" w:hAnsi="Times New Roman" w:cs="Times New Roman"/>
          <w:spacing w:val="-5"/>
        </w:rPr>
        <w:t xml:space="preserve"> </w:t>
      </w:r>
      <w:r>
        <w:rPr>
          <w:rFonts w:ascii="Times New Roman" w:hAnsi="Times New Roman" w:cs="Times New Roman"/>
        </w:rPr>
        <w:t>TRIPLE</w:t>
      </w:r>
      <w:r>
        <w:rPr>
          <w:rFonts w:ascii="Times New Roman" w:hAnsi="Times New Roman" w:cs="Times New Roman"/>
          <w:spacing w:val="-6"/>
        </w:rPr>
        <w:t xml:space="preserve"> </w:t>
      </w:r>
      <w:r>
        <w:rPr>
          <w:rFonts w:ascii="Times New Roman" w:hAnsi="Times New Roman" w:cs="Times New Roman"/>
        </w:rPr>
        <w:t>VESSEL</w:t>
      </w:r>
      <w:r>
        <w:rPr>
          <w:rFonts w:ascii="Times New Roman" w:hAnsi="Times New Roman" w:cs="Times New Roman"/>
          <w:spacing w:val="-6"/>
        </w:rPr>
        <w:t xml:space="preserve"> </w:t>
      </w:r>
      <w:r>
        <w:rPr>
          <w:rFonts w:ascii="Times New Roman" w:hAnsi="Times New Roman" w:cs="Times New Roman"/>
          <w:spacing w:val="-2"/>
        </w:rPr>
        <w:t>DISEASE</w:t>
      </w:r>
    </w:p>
    <w:p w14:paraId="1FE10A3E" w14:textId="77777777" w:rsidR="001E6EDB" w:rsidRDefault="001E6EDB" w:rsidP="001E6EDB">
      <w:pPr>
        <w:pStyle w:val="BodyText"/>
        <w:spacing w:before="186"/>
        <w:ind w:left="140"/>
        <w:rPr>
          <w:rFonts w:ascii="Times New Roman" w:hAnsi="Times New Roman" w:cs="Times New Roman"/>
        </w:rPr>
      </w:pPr>
      <w:r>
        <w:rPr>
          <w:rFonts w:ascii="Times New Roman" w:hAnsi="Times New Roman" w:cs="Times New Roman"/>
        </w:rPr>
        <w:t>Marked</w:t>
      </w:r>
      <w:r>
        <w:rPr>
          <w:rFonts w:ascii="Times New Roman" w:hAnsi="Times New Roman" w:cs="Times New Roman"/>
          <w:spacing w:val="-4"/>
        </w:rPr>
        <w:t xml:space="preserve"> </w:t>
      </w:r>
      <w:proofErr w:type="spellStart"/>
      <w:r>
        <w:rPr>
          <w:rFonts w:ascii="Times New Roman" w:hAnsi="Times New Roman" w:cs="Times New Roman"/>
        </w:rPr>
        <w:t>downsloping</w:t>
      </w:r>
      <w:proofErr w:type="spellEnd"/>
      <w:r>
        <w:rPr>
          <w:rFonts w:ascii="Times New Roman" w:hAnsi="Times New Roman" w:cs="Times New Roman"/>
          <w:spacing w:val="-4"/>
        </w:rPr>
        <w:t xml:space="preserve"> </w:t>
      </w:r>
      <w:r>
        <w:rPr>
          <w:rFonts w:ascii="Times New Roman" w:hAnsi="Times New Roman" w:cs="Times New Roman"/>
        </w:rPr>
        <w:t>ST</w:t>
      </w:r>
      <w:r>
        <w:rPr>
          <w:rFonts w:ascii="Times New Roman" w:hAnsi="Times New Roman" w:cs="Times New Roman"/>
          <w:spacing w:val="-7"/>
        </w:rPr>
        <w:t xml:space="preserve"> </w:t>
      </w:r>
      <w:r>
        <w:rPr>
          <w:rFonts w:ascii="Times New Roman" w:hAnsi="Times New Roman" w:cs="Times New Roman"/>
        </w:rPr>
        <w:t>depression</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I,</w:t>
      </w:r>
      <w:r>
        <w:rPr>
          <w:rFonts w:ascii="Times New Roman" w:hAnsi="Times New Roman" w:cs="Times New Roman"/>
          <w:spacing w:val="-3"/>
        </w:rPr>
        <w:t xml:space="preserve"> </w:t>
      </w:r>
      <w:r>
        <w:rPr>
          <w:rFonts w:ascii="Times New Roman" w:hAnsi="Times New Roman" w:cs="Times New Roman"/>
        </w:rPr>
        <w:t>II,</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4"/>
        </w:rPr>
        <w:t xml:space="preserve"> </w:t>
      </w:r>
      <w:r>
        <w:rPr>
          <w:rFonts w:ascii="Times New Roman" w:hAnsi="Times New Roman" w:cs="Times New Roman"/>
        </w:rPr>
        <w:t>V4 -</w:t>
      </w:r>
      <w:r>
        <w:rPr>
          <w:rFonts w:ascii="Times New Roman" w:hAnsi="Times New Roman" w:cs="Times New Roman"/>
          <w:spacing w:val="-1"/>
        </w:rPr>
        <w:t xml:space="preserve"> </w:t>
      </w:r>
      <w:r>
        <w:rPr>
          <w:rFonts w:ascii="Times New Roman" w:hAnsi="Times New Roman" w:cs="Times New Roman"/>
        </w:rPr>
        <w:t>V6</w:t>
      </w:r>
      <w:r>
        <w:rPr>
          <w:rFonts w:ascii="Times New Roman" w:hAnsi="Times New Roman" w:cs="Times New Roman"/>
          <w:spacing w:val="-3"/>
        </w:rPr>
        <w:t xml:space="preserve"> </w:t>
      </w:r>
      <w:r>
        <w:rPr>
          <w:rFonts w:ascii="Times New Roman" w:hAnsi="Times New Roman" w:cs="Times New Roman"/>
        </w:rPr>
        <w:t>and</w:t>
      </w:r>
      <w:r>
        <w:rPr>
          <w:rFonts w:ascii="Times New Roman" w:hAnsi="Times New Roman" w:cs="Times New Roman"/>
          <w:spacing w:val="-4"/>
        </w:rPr>
        <w:t xml:space="preserve"> </w:t>
      </w:r>
      <w:r>
        <w:rPr>
          <w:rFonts w:ascii="Times New Roman" w:hAnsi="Times New Roman" w:cs="Times New Roman"/>
        </w:rPr>
        <w:t>STE</w:t>
      </w:r>
      <w:r>
        <w:rPr>
          <w:rFonts w:ascii="Times New Roman" w:hAnsi="Times New Roman" w:cs="Times New Roman"/>
          <w:spacing w:val="-3"/>
        </w:rPr>
        <w:t xml:space="preserve"> </w:t>
      </w:r>
      <w:r>
        <w:rPr>
          <w:rFonts w:ascii="Times New Roman" w:hAnsi="Times New Roman" w:cs="Times New Roman"/>
        </w:rPr>
        <w:t>in</w:t>
      </w:r>
      <w:r>
        <w:rPr>
          <w:rFonts w:ascii="Times New Roman" w:hAnsi="Times New Roman" w:cs="Times New Roman"/>
          <w:spacing w:val="-2"/>
        </w:rPr>
        <w:t xml:space="preserve"> </w:t>
      </w:r>
      <w:proofErr w:type="spellStart"/>
      <w:r>
        <w:rPr>
          <w:rFonts w:ascii="Times New Roman" w:hAnsi="Times New Roman" w:cs="Times New Roman"/>
        </w:rPr>
        <w:t>aVR</w:t>
      </w:r>
      <w:proofErr w:type="spellEnd"/>
      <w:r>
        <w:rPr>
          <w:rFonts w:ascii="Times New Roman" w:hAnsi="Times New Roman" w:cs="Times New Roman"/>
        </w:rPr>
        <w:t>.</w:t>
      </w:r>
      <w:r>
        <w:rPr>
          <w:rFonts w:ascii="Times New Roman" w:hAnsi="Times New Roman" w:cs="Times New Roman"/>
          <w:spacing w:val="-4"/>
        </w:rPr>
        <w:t xml:space="preserve"> </w:t>
      </w:r>
      <w:r>
        <w:rPr>
          <w:rFonts w:ascii="Times New Roman" w:hAnsi="Times New Roman" w:cs="Times New Roman"/>
        </w:rPr>
        <w:t>When</w:t>
      </w:r>
      <w:r>
        <w:rPr>
          <w:rFonts w:ascii="Times New Roman" w:hAnsi="Times New Roman" w:cs="Times New Roman"/>
          <w:spacing w:val="-4"/>
        </w:rPr>
        <w:t xml:space="preserve"> </w:t>
      </w:r>
      <w:r>
        <w:rPr>
          <w:rFonts w:ascii="Times New Roman" w:hAnsi="Times New Roman" w:cs="Times New Roman"/>
        </w:rPr>
        <w:t>total</w:t>
      </w:r>
      <w:r>
        <w:rPr>
          <w:rFonts w:ascii="Times New Roman" w:hAnsi="Times New Roman" w:cs="Times New Roman"/>
          <w:spacing w:val="-3"/>
        </w:rPr>
        <w:t xml:space="preserve"> </w:t>
      </w:r>
      <w:r>
        <w:rPr>
          <w:rFonts w:ascii="Times New Roman" w:hAnsi="Times New Roman" w:cs="Times New Roman"/>
        </w:rPr>
        <w:t>ST</w:t>
      </w:r>
      <w:r>
        <w:rPr>
          <w:rFonts w:ascii="Times New Roman" w:hAnsi="Times New Roman" w:cs="Times New Roman"/>
          <w:spacing w:val="-2"/>
        </w:rPr>
        <w:t xml:space="preserve"> </w:t>
      </w:r>
      <w:r>
        <w:rPr>
          <w:rFonts w:ascii="Times New Roman" w:hAnsi="Times New Roman" w:cs="Times New Roman"/>
        </w:rPr>
        <w:t>change</w:t>
      </w:r>
      <w:r>
        <w:rPr>
          <w:rFonts w:ascii="Times New Roman" w:hAnsi="Times New Roman" w:cs="Times New Roman"/>
          <w:spacing w:val="-5"/>
        </w:rPr>
        <w:t xml:space="preserve"> is</w:t>
      </w:r>
    </w:p>
    <w:p w14:paraId="1752C145" w14:textId="77777777" w:rsidR="001E6EDB" w:rsidRDefault="001E6EDB" w:rsidP="001E6EDB">
      <w:pPr>
        <w:pStyle w:val="BodyText"/>
        <w:spacing w:before="24" w:after="4" w:line="388" w:lineRule="auto"/>
        <w:ind w:left="140" w:right="1214"/>
        <w:rPr>
          <w:rFonts w:ascii="Times New Roman" w:hAnsi="Times New Roman" w:cs="Times New Roman"/>
        </w:rPr>
      </w:pPr>
      <w:r>
        <w:rPr>
          <w:rFonts w:ascii="Times New Roman" w:hAnsi="Times New Roman" w:cs="Times New Roman"/>
        </w:rPr>
        <w:t xml:space="preserve">≥ 12mm, PPV 86%. </w:t>
      </w:r>
      <w:proofErr w:type="spellStart"/>
      <w:r>
        <w:rPr>
          <w:rFonts w:ascii="Times New Roman" w:hAnsi="Times New Roman" w:cs="Times New Roman"/>
        </w:rPr>
        <w:t>aVR</w:t>
      </w:r>
      <w:proofErr w:type="spellEnd"/>
      <w:r>
        <w:rPr>
          <w:rFonts w:ascii="Times New Roman" w:hAnsi="Times New Roman" w:cs="Times New Roman"/>
        </w:rPr>
        <w:t xml:space="preserve"> STE occurred more in LMCA than in LAD and in more voltage. V1</w:t>
      </w:r>
      <w:r>
        <w:rPr>
          <w:rFonts w:ascii="Times New Roman" w:hAnsi="Times New Roman" w:cs="Times New Roman"/>
          <w:spacing w:val="-3"/>
        </w:rPr>
        <w:t xml:space="preserve"> </w:t>
      </w:r>
      <w:r>
        <w:rPr>
          <w:rFonts w:ascii="Times New Roman" w:hAnsi="Times New Roman" w:cs="Times New Roman"/>
        </w:rPr>
        <w:t>STE</w:t>
      </w:r>
      <w:r>
        <w:rPr>
          <w:rFonts w:ascii="Times New Roman" w:hAnsi="Times New Roman" w:cs="Times New Roman"/>
          <w:spacing w:val="-5"/>
        </w:rPr>
        <w:t xml:space="preserve"> </w:t>
      </w:r>
      <w:r>
        <w:rPr>
          <w:rFonts w:ascii="Times New Roman" w:hAnsi="Times New Roman" w:cs="Times New Roman"/>
        </w:rPr>
        <w:t>was</w:t>
      </w:r>
      <w:r>
        <w:rPr>
          <w:rFonts w:ascii="Times New Roman" w:hAnsi="Times New Roman" w:cs="Times New Roman"/>
          <w:spacing w:val="-4"/>
        </w:rPr>
        <w:t xml:space="preserve"> </w:t>
      </w:r>
      <w:r>
        <w:rPr>
          <w:rFonts w:ascii="Times New Roman" w:hAnsi="Times New Roman" w:cs="Times New Roman"/>
        </w:rPr>
        <w:t>less</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LMCA</w:t>
      </w:r>
      <w:r>
        <w:rPr>
          <w:rFonts w:ascii="Times New Roman" w:hAnsi="Times New Roman" w:cs="Times New Roman"/>
          <w:spacing w:val="-6"/>
        </w:rPr>
        <w:t xml:space="preserve"> </w:t>
      </w:r>
      <w:r>
        <w:rPr>
          <w:rFonts w:ascii="Times New Roman" w:hAnsi="Times New Roman" w:cs="Times New Roman"/>
        </w:rPr>
        <w:t>than</w:t>
      </w:r>
      <w:r>
        <w:rPr>
          <w:rFonts w:ascii="Times New Roman" w:hAnsi="Times New Roman" w:cs="Times New Roman"/>
          <w:spacing w:val="-3"/>
        </w:rPr>
        <w:t xml:space="preserve"> </w:t>
      </w:r>
      <w:r>
        <w:rPr>
          <w:rFonts w:ascii="Times New Roman" w:hAnsi="Times New Roman" w:cs="Times New Roman"/>
        </w:rPr>
        <w:t>LAD.</w:t>
      </w:r>
      <w:r>
        <w:rPr>
          <w:rFonts w:ascii="Times New Roman" w:hAnsi="Times New Roman" w:cs="Times New Roman"/>
          <w:spacing w:val="-4"/>
        </w:rPr>
        <w:t xml:space="preserve"> </w:t>
      </w:r>
      <w:r>
        <w:rPr>
          <w:rFonts w:ascii="Times New Roman" w:hAnsi="Times New Roman" w:cs="Times New Roman"/>
        </w:rPr>
        <w:t>High</w:t>
      </w:r>
      <w:r>
        <w:rPr>
          <w:rFonts w:ascii="Times New Roman" w:hAnsi="Times New Roman" w:cs="Times New Roman"/>
          <w:spacing w:val="-5"/>
        </w:rPr>
        <w:t xml:space="preserve"> </w:t>
      </w:r>
      <w:r>
        <w:rPr>
          <w:rFonts w:ascii="Times New Roman" w:hAnsi="Times New Roman" w:cs="Times New Roman"/>
        </w:rPr>
        <w:t>mortality</w:t>
      </w:r>
      <w:r>
        <w:rPr>
          <w:rFonts w:ascii="Times New Roman" w:hAnsi="Times New Roman" w:cs="Times New Roman"/>
          <w:spacing w:val="-6"/>
        </w:rPr>
        <w:t xml:space="preserve"> </w:t>
      </w:r>
      <w:r>
        <w:rPr>
          <w:rFonts w:ascii="Times New Roman" w:hAnsi="Times New Roman" w:cs="Times New Roman"/>
        </w:rPr>
        <w:t>rate</w:t>
      </w:r>
      <w:r>
        <w:rPr>
          <w:rFonts w:ascii="Times New Roman" w:hAnsi="Times New Roman" w:cs="Times New Roman"/>
          <w:spacing w:val="-3"/>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those</w:t>
      </w:r>
      <w:r>
        <w:rPr>
          <w:rFonts w:ascii="Times New Roman" w:hAnsi="Times New Roman" w:cs="Times New Roman"/>
          <w:spacing w:val="-3"/>
        </w:rPr>
        <w:t xml:space="preserve"> </w:t>
      </w:r>
      <w:r>
        <w:rPr>
          <w:rFonts w:ascii="Times New Roman" w:hAnsi="Times New Roman" w:cs="Times New Roman"/>
        </w:rPr>
        <w:t>with</w:t>
      </w:r>
      <w:r>
        <w:rPr>
          <w:rFonts w:ascii="Times New Roman" w:hAnsi="Times New Roman" w:cs="Times New Roman"/>
          <w:spacing w:val="-3"/>
        </w:rPr>
        <w:t xml:space="preserve"> </w:t>
      </w:r>
      <w:r>
        <w:rPr>
          <w:rFonts w:ascii="Times New Roman" w:hAnsi="Times New Roman" w:cs="Times New Roman"/>
        </w:rPr>
        <w:t>higher</w:t>
      </w:r>
      <w:r>
        <w:rPr>
          <w:rFonts w:ascii="Times New Roman" w:hAnsi="Times New Roman" w:cs="Times New Roman"/>
          <w:spacing w:val="-7"/>
        </w:rPr>
        <w:t xml:space="preserve"> </w:t>
      </w:r>
      <w:r>
        <w:rPr>
          <w:rFonts w:ascii="Times New Roman" w:hAnsi="Times New Roman" w:cs="Times New Roman"/>
        </w:rPr>
        <w:t>STE</w:t>
      </w:r>
      <w:r>
        <w:rPr>
          <w:rFonts w:ascii="Times New Roman" w:hAnsi="Times New Roman" w:cs="Times New Roman"/>
          <w:spacing w:val="-3"/>
        </w:rPr>
        <w:t xml:space="preserve"> </w:t>
      </w:r>
      <w:r>
        <w:rPr>
          <w:rFonts w:ascii="Times New Roman" w:hAnsi="Times New Roman" w:cs="Times New Roman"/>
        </w:rPr>
        <w:t>in</w:t>
      </w:r>
      <w:r>
        <w:rPr>
          <w:rFonts w:ascii="Times New Roman" w:hAnsi="Times New Roman" w:cs="Times New Roman"/>
          <w:spacing w:val="-5"/>
        </w:rPr>
        <w:t xml:space="preserve"> </w:t>
      </w:r>
      <w:proofErr w:type="spellStart"/>
      <w:r>
        <w:rPr>
          <w:rFonts w:ascii="Times New Roman" w:hAnsi="Times New Roman" w:cs="Times New Roman"/>
        </w:rPr>
        <w:t>aVR</w:t>
      </w:r>
      <w:proofErr w:type="spellEnd"/>
      <w:r>
        <w:rPr>
          <w:rFonts w:ascii="Times New Roman" w:hAnsi="Times New Roman" w:cs="Times New Roman"/>
        </w:rPr>
        <w:t>.</w:t>
      </w:r>
    </w:p>
    <w:p w14:paraId="5CCD3840" w14:textId="77777777" w:rsidR="001E6EDB" w:rsidRDefault="001E6EDB" w:rsidP="001E6EDB">
      <w:pPr>
        <w:pStyle w:val="BodyText"/>
        <w:ind w:left="140"/>
        <w:rPr>
          <w:rFonts w:ascii="Times New Roman" w:hAnsi="Times New Roman" w:cs="Times New Roman"/>
          <w:sz w:val="20"/>
        </w:rPr>
      </w:pPr>
      <w:r>
        <w:rPr>
          <w:rFonts w:ascii="Times New Roman" w:hAnsi="Times New Roman" w:cs="Times New Roman"/>
          <w:noProof/>
          <w:sz w:val="20"/>
        </w:rPr>
        <w:drawing>
          <wp:inline distT="0" distB="0" distL="0" distR="0" wp14:anchorId="090AF56E" wp14:editId="04763456">
            <wp:extent cx="5139690" cy="2352675"/>
            <wp:effectExtent l="0" t="0" r="0" b="0"/>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1" cstate="print"/>
                    <a:stretch>
                      <a:fillRect/>
                    </a:stretch>
                  </pic:blipFill>
                  <pic:spPr>
                    <a:xfrm>
                      <a:off x="0" y="0"/>
                      <a:ext cx="5139970" cy="2352675"/>
                    </a:xfrm>
                    <a:prstGeom prst="rect">
                      <a:avLst/>
                    </a:prstGeom>
                  </pic:spPr>
                </pic:pic>
              </a:graphicData>
            </a:graphic>
          </wp:inline>
        </w:drawing>
      </w:r>
    </w:p>
    <w:p w14:paraId="47F3D454" w14:textId="77777777" w:rsidR="001E6EDB" w:rsidRDefault="001E6EDB" w:rsidP="001E6EDB">
      <w:pPr>
        <w:spacing w:before="198"/>
        <w:ind w:left="142" w:right="360"/>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3"/>
          <w:sz w:val="24"/>
        </w:rPr>
        <w:t xml:space="preserve"> </w:t>
      </w:r>
      <w:r>
        <w:rPr>
          <w:rFonts w:ascii="Times New Roman" w:hAnsi="Times New Roman" w:cs="Times New Roman"/>
          <w:sz w:val="24"/>
        </w:rPr>
        <w:t>24</w:t>
      </w:r>
      <w:r>
        <w:rPr>
          <w:rFonts w:ascii="Times New Roman" w:hAnsi="Times New Roman" w:cs="Times New Roman"/>
          <w:spacing w:val="-4"/>
          <w:sz w:val="24"/>
        </w:rPr>
        <w:t xml:space="preserve"> </w:t>
      </w:r>
      <w:r>
        <w:rPr>
          <w:rFonts w:ascii="Times New Roman" w:hAnsi="Times New Roman" w:cs="Times New Roman"/>
          <w:sz w:val="24"/>
        </w:rPr>
        <w:t>ECG</w:t>
      </w:r>
      <w:r>
        <w:rPr>
          <w:rFonts w:ascii="Times New Roman" w:hAnsi="Times New Roman" w:cs="Times New Roman"/>
          <w:spacing w:val="-3"/>
          <w:sz w:val="24"/>
        </w:rPr>
        <w:t xml:space="preserve"> </w:t>
      </w:r>
      <w:r>
        <w:rPr>
          <w:rFonts w:ascii="Times New Roman" w:hAnsi="Times New Roman" w:cs="Times New Roman"/>
          <w:sz w:val="24"/>
        </w:rPr>
        <w:t>WITH</w:t>
      </w:r>
      <w:r>
        <w:rPr>
          <w:rFonts w:ascii="Times New Roman" w:hAnsi="Times New Roman" w:cs="Times New Roman"/>
          <w:spacing w:val="-3"/>
          <w:sz w:val="24"/>
        </w:rPr>
        <w:t xml:space="preserve"> </w:t>
      </w:r>
      <w:r>
        <w:rPr>
          <w:rFonts w:ascii="Times New Roman" w:hAnsi="Times New Roman" w:cs="Times New Roman"/>
          <w:sz w:val="24"/>
        </w:rPr>
        <w:t>TRIPLE</w:t>
      </w:r>
      <w:r>
        <w:rPr>
          <w:rFonts w:ascii="Times New Roman" w:hAnsi="Times New Roman" w:cs="Times New Roman"/>
          <w:spacing w:val="-4"/>
          <w:sz w:val="24"/>
        </w:rPr>
        <w:t xml:space="preserve"> </w:t>
      </w:r>
      <w:r>
        <w:rPr>
          <w:rFonts w:ascii="Times New Roman" w:hAnsi="Times New Roman" w:cs="Times New Roman"/>
          <w:sz w:val="24"/>
        </w:rPr>
        <w:t>VESSEL</w:t>
      </w:r>
      <w:r>
        <w:rPr>
          <w:rFonts w:ascii="Times New Roman" w:hAnsi="Times New Roman" w:cs="Times New Roman"/>
          <w:spacing w:val="-2"/>
          <w:sz w:val="24"/>
        </w:rPr>
        <w:t xml:space="preserve"> DISEASE</w:t>
      </w:r>
    </w:p>
    <w:p w14:paraId="702575A0" w14:textId="77777777" w:rsidR="001E6EDB" w:rsidRDefault="001E6EDB" w:rsidP="001E6EDB">
      <w:pPr>
        <w:pStyle w:val="BodyText"/>
        <w:rPr>
          <w:rFonts w:ascii="Times New Roman" w:hAnsi="Times New Roman" w:cs="Times New Roman"/>
        </w:rPr>
      </w:pPr>
    </w:p>
    <w:p w14:paraId="681E7688" w14:textId="77777777" w:rsidR="001E6EDB" w:rsidRDefault="001E6EDB" w:rsidP="001E6EDB">
      <w:pPr>
        <w:pStyle w:val="BodyText"/>
        <w:spacing w:before="74"/>
        <w:rPr>
          <w:rFonts w:ascii="Times New Roman" w:hAnsi="Times New Roman" w:cs="Times New Roman"/>
        </w:rPr>
      </w:pPr>
    </w:p>
    <w:p w14:paraId="73B61F89" w14:textId="77777777" w:rsidR="001E6EDB" w:rsidRDefault="001E6EDB" w:rsidP="001E6EDB">
      <w:pPr>
        <w:pStyle w:val="Heading2"/>
        <w:rPr>
          <w:rFonts w:ascii="Times New Roman" w:hAnsi="Times New Roman" w:cs="Times New Roman"/>
        </w:rPr>
      </w:pPr>
      <w:r>
        <w:rPr>
          <w:rFonts w:ascii="Times New Roman" w:hAnsi="Times New Roman" w:cs="Times New Roman"/>
        </w:rPr>
        <w:t>De</w:t>
      </w:r>
      <w:r>
        <w:rPr>
          <w:rFonts w:ascii="Times New Roman" w:hAnsi="Times New Roman" w:cs="Times New Roman"/>
          <w:spacing w:val="-12"/>
        </w:rPr>
        <w:t xml:space="preserve"> </w:t>
      </w:r>
      <w:r>
        <w:rPr>
          <w:rFonts w:ascii="Times New Roman" w:hAnsi="Times New Roman" w:cs="Times New Roman"/>
        </w:rPr>
        <w:t>Winter</w:t>
      </w:r>
      <w:r>
        <w:rPr>
          <w:rFonts w:ascii="Times New Roman" w:hAnsi="Times New Roman" w:cs="Times New Roman"/>
          <w:spacing w:val="-11"/>
        </w:rPr>
        <w:t xml:space="preserve"> </w:t>
      </w:r>
      <w:r>
        <w:rPr>
          <w:rFonts w:ascii="Times New Roman" w:hAnsi="Times New Roman" w:cs="Times New Roman"/>
        </w:rPr>
        <w:t>ST/T</w:t>
      </w:r>
      <w:r>
        <w:rPr>
          <w:rFonts w:ascii="Times New Roman" w:hAnsi="Times New Roman" w:cs="Times New Roman"/>
          <w:spacing w:val="-12"/>
        </w:rPr>
        <w:t xml:space="preserve"> </w:t>
      </w:r>
      <w:r>
        <w:rPr>
          <w:rFonts w:ascii="Times New Roman" w:hAnsi="Times New Roman" w:cs="Times New Roman"/>
          <w:spacing w:val="-4"/>
        </w:rPr>
        <w:t>waves</w:t>
      </w:r>
    </w:p>
    <w:p w14:paraId="2CE4CCB2" w14:textId="77777777" w:rsidR="001E6EDB" w:rsidRDefault="001E6EDB" w:rsidP="001E6EDB">
      <w:pPr>
        <w:pStyle w:val="BodyText"/>
        <w:spacing w:before="186"/>
        <w:ind w:left="500"/>
        <w:rPr>
          <w:rFonts w:ascii="Times New Roman" w:hAnsi="Times New Roman" w:cs="Times New Roman"/>
        </w:rPr>
      </w:pPr>
      <w:r>
        <w:rPr>
          <w:rFonts w:ascii="Times New Roman" w:hAnsi="Times New Roman" w:cs="Times New Roman"/>
        </w:rPr>
        <w:t>ECG</w:t>
      </w:r>
      <w:r>
        <w:rPr>
          <w:rFonts w:ascii="Times New Roman" w:hAnsi="Times New Roman" w:cs="Times New Roman"/>
          <w:spacing w:val="-4"/>
        </w:rPr>
        <w:t xml:space="preserve"> </w:t>
      </w:r>
      <w:r>
        <w:rPr>
          <w:rFonts w:ascii="Times New Roman" w:hAnsi="Times New Roman" w:cs="Times New Roman"/>
        </w:rPr>
        <w:t>abnormality</w:t>
      </w:r>
      <w:r>
        <w:rPr>
          <w:rFonts w:ascii="Times New Roman" w:hAnsi="Times New Roman" w:cs="Times New Roman"/>
          <w:spacing w:val="-4"/>
        </w:rPr>
        <w:t xml:space="preserve"> </w:t>
      </w:r>
      <w:r>
        <w:rPr>
          <w:rFonts w:ascii="Times New Roman" w:hAnsi="Times New Roman" w:cs="Times New Roman"/>
        </w:rPr>
        <w:t>described</w:t>
      </w:r>
      <w:r>
        <w:rPr>
          <w:rFonts w:ascii="Times New Roman" w:hAnsi="Times New Roman" w:cs="Times New Roman"/>
          <w:spacing w:val="-2"/>
        </w:rPr>
        <w:t xml:space="preserve"> </w:t>
      </w:r>
      <w:r>
        <w:rPr>
          <w:rFonts w:ascii="Times New Roman" w:hAnsi="Times New Roman" w:cs="Times New Roman"/>
        </w:rPr>
        <w:t>by</w:t>
      </w:r>
      <w:r>
        <w:rPr>
          <w:rFonts w:ascii="Times New Roman" w:hAnsi="Times New Roman" w:cs="Times New Roman"/>
          <w:spacing w:val="-7"/>
        </w:rPr>
        <w:t xml:space="preserve"> </w:t>
      </w:r>
      <w:r>
        <w:rPr>
          <w:rFonts w:ascii="Times New Roman" w:hAnsi="Times New Roman" w:cs="Times New Roman"/>
        </w:rPr>
        <w:t>de</w:t>
      </w:r>
      <w:r>
        <w:rPr>
          <w:rFonts w:ascii="Times New Roman" w:hAnsi="Times New Roman" w:cs="Times New Roman"/>
          <w:spacing w:val="-3"/>
        </w:rPr>
        <w:t xml:space="preserve"> </w:t>
      </w:r>
      <w:r>
        <w:rPr>
          <w:rFonts w:ascii="Times New Roman" w:hAnsi="Times New Roman" w:cs="Times New Roman"/>
        </w:rPr>
        <w:t>Winter</w:t>
      </w:r>
      <w:r>
        <w:rPr>
          <w:rFonts w:ascii="Times New Roman" w:hAnsi="Times New Roman" w:cs="Times New Roman"/>
          <w:spacing w:val="-3"/>
        </w:rPr>
        <w:t xml:space="preserve"> </w:t>
      </w:r>
      <w:r>
        <w:rPr>
          <w:rFonts w:ascii="Times New Roman" w:hAnsi="Times New Roman" w:cs="Times New Roman"/>
        </w:rPr>
        <w:t>et al.</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spacing w:val="-2"/>
        </w:rPr>
        <w:t>1998.</w:t>
      </w:r>
    </w:p>
    <w:p w14:paraId="608DA14D" w14:textId="77777777" w:rsidR="001E6EDB" w:rsidRDefault="001E6EDB" w:rsidP="001E6EDB">
      <w:pPr>
        <w:pStyle w:val="BodyText"/>
        <w:spacing w:before="185" w:line="259" w:lineRule="auto"/>
        <w:ind w:left="500"/>
        <w:rPr>
          <w:rFonts w:ascii="Times New Roman" w:hAnsi="Times New Roman" w:cs="Times New Roman"/>
        </w:rPr>
      </w:pP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De</w:t>
      </w:r>
      <w:r>
        <w:rPr>
          <w:rFonts w:ascii="Times New Roman" w:hAnsi="Times New Roman" w:cs="Times New Roman"/>
          <w:spacing w:val="-6"/>
        </w:rPr>
        <w:t xml:space="preserve"> </w:t>
      </w:r>
      <w:r>
        <w:rPr>
          <w:rFonts w:ascii="Times New Roman" w:hAnsi="Times New Roman" w:cs="Times New Roman"/>
        </w:rPr>
        <w:t>Winter</w:t>
      </w:r>
      <w:r>
        <w:rPr>
          <w:rFonts w:ascii="Times New Roman" w:hAnsi="Times New Roman" w:cs="Times New Roman"/>
          <w:spacing w:val="-7"/>
        </w:rPr>
        <w:t xml:space="preserve"> </w:t>
      </w:r>
      <w:r>
        <w:rPr>
          <w:rFonts w:ascii="Times New Roman" w:hAnsi="Times New Roman" w:cs="Times New Roman"/>
        </w:rPr>
        <w:t>ECG</w:t>
      </w:r>
      <w:r>
        <w:rPr>
          <w:rFonts w:ascii="Times New Roman" w:hAnsi="Times New Roman" w:cs="Times New Roman"/>
          <w:spacing w:val="-6"/>
        </w:rPr>
        <w:t xml:space="preserve"> </w:t>
      </w:r>
      <w:r>
        <w:rPr>
          <w:rFonts w:ascii="Times New Roman" w:hAnsi="Times New Roman" w:cs="Times New Roman"/>
        </w:rPr>
        <w:t>pattern</w:t>
      </w:r>
      <w:r>
        <w:rPr>
          <w:rFonts w:ascii="Times New Roman" w:hAnsi="Times New Roman" w:cs="Times New Roman"/>
          <w:spacing w:val="-6"/>
        </w:rPr>
        <w:t xml:space="preserve"> </w:t>
      </w:r>
      <w:r>
        <w:rPr>
          <w:rFonts w:ascii="Times New Roman" w:hAnsi="Times New Roman" w:cs="Times New Roman"/>
        </w:rPr>
        <w:t>is</w:t>
      </w:r>
      <w:r>
        <w:rPr>
          <w:rFonts w:ascii="Times New Roman" w:hAnsi="Times New Roman" w:cs="Times New Roman"/>
          <w:spacing w:val="-6"/>
        </w:rPr>
        <w:t xml:space="preserve"> </w:t>
      </w:r>
      <w:r>
        <w:rPr>
          <w:rFonts w:ascii="Times New Roman" w:hAnsi="Times New Roman" w:cs="Times New Roman"/>
        </w:rPr>
        <w:t>an</w:t>
      </w:r>
      <w:r>
        <w:rPr>
          <w:rFonts w:ascii="Times New Roman" w:hAnsi="Times New Roman" w:cs="Times New Roman"/>
          <w:spacing w:val="-6"/>
        </w:rPr>
        <w:t xml:space="preserve"> </w:t>
      </w:r>
      <w:r>
        <w:rPr>
          <w:rFonts w:ascii="Times New Roman" w:hAnsi="Times New Roman" w:cs="Times New Roman"/>
        </w:rPr>
        <w:t>anterior</w:t>
      </w:r>
      <w:r>
        <w:rPr>
          <w:rFonts w:ascii="Times New Roman" w:hAnsi="Times New Roman" w:cs="Times New Roman"/>
          <w:spacing w:val="-7"/>
        </w:rPr>
        <w:t xml:space="preserve"> </w:t>
      </w:r>
      <w:r>
        <w:rPr>
          <w:rFonts w:ascii="Times New Roman" w:hAnsi="Times New Roman" w:cs="Times New Roman"/>
        </w:rPr>
        <w:t>STEMI</w:t>
      </w:r>
      <w:r>
        <w:rPr>
          <w:rFonts w:ascii="Times New Roman" w:hAnsi="Times New Roman" w:cs="Times New Roman"/>
          <w:spacing w:val="-6"/>
        </w:rPr>
        <w:t xml:space="preserve"> </w:t>
      </w:r>
      <w:r>
        <w:rPr>
          <w:rFonts w:ascii="Times New Roman" w:hAnsi="Times New Roman" w:cs="Times New Roman"/>
        </w:rPr>
        <w:t>equivalent</w:t>
      </w:r>
      <w:r>
        <w:rPr>
          <w:rFonts w:ascii="Times New Roman" w:hAnsi="Times New Roman" w:cs="Times New Roman"/>
          <w:spacing w:val="-7"/>
        </w:rPr>
        <w:t xml:space="preserve"> </w:t>
      </w:r>
      <w:r>
        <w:rPr>
          <w:rFonts w:ascii="Times New Roman" w:hAnsi="Times New Roman" w:cs="Times New Roman"/>
        </w:rPr>
        <w:t>that</w:t>
      </w:r>
      <w:r>
        <w:rPr>
          <w:rFonts w:ascii="Times New Roman" w:hAnsi="Times New Roman" w:cs="Times New Roman"/>
          <w:spacing w:val="-7"/>
        </w:rPr>
        <w:t xml:space="preserve"> </w:t>
      </w:r>
      <w:r>
        <w:rPr>
          <w:rFonts w:ascii="Times New Roman" w:hAnsi="Times New Roman" w:cs="Times New Roman"/>
        </w:rPr>
        <w:t>presents</w:t>
      </w:r>
      <w:r>
        <w:rPr>
          <w:rFonts w:ascii="Times New Roman" w:hAnsi="Times New Roman" w:cs="Times New Roman"/>
          <w:spacing w:val="-8"/>
        </w:rPr>
        <w:t xml:space="preserve"> </w:t>
      </w:r>
      <w:r>
        <w:rPr>
          <w:rFonts w:ascii="Times New Roman" w:hAnsi="Times New Roman" w:cs="Times New Roman"/>
        </w:rPr>
        <w:t>without</w:t>
      </w:r>
      <w:r>
        <w:rPr>
          <w:rFonts w:ascii="Times New Roman" w:hAnsi="Times New Roman" w:cs="Times New Roman"/>
          <w:spacing w:val="-7"/>
        </w:rPr>
        <w:t xml:space="preserve"> </w:t>
      </w:r>
      <w:r>
        <w:rPr>
          <w:rFonts w:ascii="Times New Roman" w:hAnsi="Times New Roman" w:cs="Times New Roman"/>
        </w:rPr>
        <w:t>obvious</w:t>
      </w:r>
      <w:r>
        <w:rPr>
          <w:rFonts w:ascii="Times New Roman" w:hAnsi="Times New Roman" w:cs="Times New Roman"/>
          <w:spacing w:val="-6"/>
        </w:rPr>
        <w:t xml:space="preserve"> </w:t>
      </w:r>
      <w:r>
        <w:rPr>
          <w:rFonts w:ascii="Times New Roman" w:hAnsi="Times New Roman" w:cs="Times New Roman"/>
        </w:rPr>
        <w:t>ST segment elevation. These patients are suffering occlusion myocardial infarction (OMI) and require immediate reperfusion therapy. Suspicious for Acute LAD occlusion.</w:t>
      </w:r>
    </w:p>
    <w:p w14:paraId="3472029B" w14:textId="77777777" w:rsidR="001E6EDB" w:rsidRDefault="001E6EDB" w:rsidP="001E6EDB">
      <w:pPr>
        <w:pStyle w:val="BodyText"/>
        <w:spacing w:before="160"/>
        <w:ind w:left="500"/>
        <w:rPr>
          <w:rFonts w:ascii="Times New Roman" w:hAnsi="Times New Roman" w:cs="Times New Roman"/>
        </w:rPr>
      </w:pPr>
      <w:r>
        <w:rPr>
          <w:rFonts w:ascii="Times New Roman" w:hAnsi="Times New Roman" w:cs="Times New Roman"/>
        </w:rPr>
        <w:t>Characterized</w:t>
      </w:r>
      <w:r>
        <w:rPr>
          <w:rFonts w:ascii="Times New Roman" w:hAnsi="Times New Roman" w:cs="Times New Roman"/>
          <w:spacing w:val="-9"/>
        </w:rPr>
        <w:t xml:space="preserve"> </w:t>
      </w:r>
      <w:r>
        <w:rPr>
          <w:rFonts w:ascii="Times New Roman" w:hAnsi="Times New Roman" w:cs="Times New Roman"/>
        </w:rPr>
        <w:t>by</w:t>
      </w:r>
      <w:r>
        <w:rPr>
          <w:rFonts w:ascii="Times New Roman" w:hAnsi="Times New Roman" w:cs="Times New Roman"/>
          <w:spacing w:val="-11"/>
        </w:rPr>
        <w:t xml:space="preserve"> </w:t>
      </w:r>
      <w:r>
        <w:rPr>
          <w:rFonts w:ascii="Times New Roman" w:hAnsi="Times New Roman" w:cs="Times New Roman"/>
        </w:rPr>
        <w:t>1-3</w:t>
      </w:r>
      <w:r>
        <w:rPr>
          <w:rFonts w:ascii="Times New Roman" w:hAnsi="Times New Roman" w:cs="Times New Roman"/>
          <w:spacing w:val="-11"/>
        </w:rPr>
        <w:t xml:space="preserve"> </w:t>
      </w:r>
      <w:r>
        <w:rPr>
          <w:rFonts w:ascii="Times New Roman" w:hAnsi="Times New Roman" w:cs="Times New Roman"/>
        </w:rPr>
        <w:t>mm</w:t>
      </w:r>
      <w:r>
        <w:rPr>
          <w:rFonts w:ascii="Times New Roman" w:hAnsi="Times New Roman" w:cs="Times New Roman"/>
          <w:spacing w:val="-13"/>
        </w:rPr>
        <w:t xml:space="preserve"> </w:t>
      </w:r>
      <w:r>
        <w:rPr>
          <w:rFonts w:ascii="Times New Roman" w:hAnsi="Times New Roman" w:cs="Times New Roman"/>
        </w:rPr>
        <w:t>of</w:t>
      </w:r>
      <w:r>
        <w:rPr>
          <w:rFonts w:ascii="Times New Roman" w:hAnsi="Times New Roman" w:cs="Times New Roman"/>
          <w:spacing w:val="-11"/>
        </w:rPr>
        <w:t xml:space="preserve"> </w:t>
      </w:r>
      <w:r>
        <w:rPr>
          <w:rFonts w:ascii="Times New Roman" w:hAnsi="Times New Roman" w:cs="Times New Roman"/>
        </w:rPr>
        <w:t>ST-depression</w:t>
      </w:r>
      <w:r>
        <w:rPr>
          <w:rFonts w:ascii="Times New Roman" w:hAnsi="Times New Roman" w:cs="Times New Roman"/>
          <w:spacing w:val="-10"/>
        </w:rPr>
        <w:t xml:space="preserve"> </w:t>
      </w:r>
      <w:r>
        <w:rPr>
          <w:rFonts w:ascii="Times New Roman" w:hAnsi="Times New Roman" w:cs="Times New Roman"/>
        </w:rPr>
        <w:t>with</w:t>
      </w:r>
      <w:r>
        <w:rPr>
          <w:rFonts w:ascii="Times New Roman" w:hAnsi="Times New Roman" w:cs="Times New Roman"/>
          <w:spacing w:val="-11"/>
        </w:rPr>
        <w:t xml:space="preserve"> </w:t>
      </w:r>
      <w:r>
        <w:rPr>
          <w:rFonts w:ascii="Times New Roman" w:hAnsi="Times New Roman" w:cs="Times New Roman"/>
        </w:rPr>
        <w:t>upright,</w:t>
      </w:r>
      <w:r>
        <w:rPr>
          <w:rFonts w:ascii="Times New Roman" w:hAnsi="Times New Roman" w:cs="Times New Roman"/>
          <w:spacing w:val="-11"/>
        </w:rPr>
        <w:t xml:space="preserve"> </w:t>
      </w:r>
      <w:r>
        <w:rPr>
          <w:rFonts w:ascii="Times New Roman" w:hAnsi="Times New Roman" w:cs="Times New Roman"/>
        </w:rPr>
        <w:t>symmetrical</w:t>
      </w:r>
      <w:r>
        <w:rPr>
          <w:rFonts w:ascii="Times New Roman" w:hAnsi="Times New Roman" w:cs="Times New Roman"/>
          <w:spacing w:val="-9"/>
        </w:rPr>
        <w:t xml:space="preserve"> </w:t>
      </w:r>
      <w:r>
        <w:rPr>
          <w:rFonts w:ascii="Times New Roman" w:hAnsi="Times New Roman" w:cs="Times New Roman"/>
        </w:rPr>
        <w:t>T-</w:t>
      </w:r>
      <w:r>
        <w:rPr>
          <w:rFonts w:ascii="Times New Roman" w:hAnsi="Times New Roman" w:cs="Times New Roman"/>
          <w:spacing w:val="-2"/>
        </w:rPr>
        <w:t>waves.</w:t>
      </w:r>
    </w:p>
    <w:p w14:paraId="14DAC2E9" w14:textId="77777777" w:rsidR="001E6EDB" w:rsidRDefault="001E6EDB" w:rsidP="001E6EDB">
      <w:pPr>
        <w:pStyle w:val="Heading2"/>
        <w:spacing w:before="182"/>
        <w:ind w:left="500"/>
        <w:rPr>
          <w:rFonts w:ascii="Times New Roman" w:hAnsi="Times New Roman" w:cs="Times New Roman"/>
        </w:rPr>
      </w:pPr>
      <w:r>
        <w:rPr>
          <w:rFonts w:ascii="Times New Roman" w:hAnsi="Times New Roman" w:cs="Times New Roman"/>
        </w:rPr>
        <w:t>ECG</w:t>
      </w:r>
      <w:r>
        <w:rPr>
          <w:rFonts w:ascii="Times New Roman" w:hAnsi="Times New Roman" w:cs="Times New Roman"/>
          <w:spacing w:val="-11"/>
        </w:rPr>
        <w:t xml:space="preserve"> </w:t>
      </w:r>
      <w:r>
        <w:rPr>
          <w:rFonts w:ascii="Times New Roman" w:hAnsi="Times New Roman" w:cs="Times New Roman"/>
        </w:rPr>
        <w:t>Diagnostic</w:t>
      </w:r>
      <w:r>
        <w:rPr>
          <w:rFonts w:ascii="Times New Roman" w:hAnsi="Times New Roman" w:cs="Times New Roman"/>
          <w:spacing w:val="-9"/>
        </w:rPr>
        <w:t xml:space="preserve"> </w:t>
      </w:r>
      <w:r>
        <w:rPr>
          <w:rFonts w:ascii="Times New Roman" w:hAnsi="Times New Roman" w:cs="Times New Roman"/>
          <w:spacing w:val="-2"/>
        </w:rPr>
        <w:t>Criteria</w:t>
      </w:r>
    </w:p>
    <w:p w14:paraId="27742CE1" w14:textId="77777777" w:rsidR="001E6EDB" w:rsidRDefault="001E6EDB" w:rsidP="001E6EDB">
      <w:pPr>
        <w:pStyle w:val="BodyText"/>
        <w:spacing w:before="186"/>
        <w:ind w:left="500"/>
        <w:rPr>
          <w:rFonts w:ascii="Times New Roman" w:hAnsi="Times New Roman" w:cs="Times New Roman"/>
        </w:rPr>
      </w:pPr>
      <w:r>
        <w:rPr>
          <w:rFonts w:ascii="Times New Roman" w:hAnsi="Times New Roman" w:cs="Times New Roman"/>
        </w:rPr>
        <w:t>Tall,</w:t>
      </w:r>
      <w:r>
        <w:rPr>
          <w:rFonts w:ascii="Times New Roman" w:hAnsi="Times New Roman" w:cs="Times New Roman"/>
          <w:spacing w:val="-11"/>
        </w:rPr>
        <w:t xml:space="preserve"> </w:t>
      </w:r>
      <w:r>
        <w:rPr>
          <w:rFonts w:ascii="Times New Roman" w:hAnsi="Times New Roman" w:cs="Times New Roman"/>
        </w:rPr>
        <w:t>prominent,</w:t>
      </w:r>
      <w:r>
        <w:rPr>
          <w:rFonts w:ascii="Times New Roman" w:hAnsi="Times New Roman" w:cs="Times New Roman"/>
          <w:spacing w:val="-9"/>
        </w:rPr>
        <w:t xml:space="preserve"> </w:t>
      </w:r>
      <w:r>
        <w:rPr>
          <w:rFonts w:ascii="Times New Roman" w:hAnsi="Times New Roman" w:cs="Times New Roman"/>
        </w:rPr>
        <w:t>symmetrical</w:t>
      </w:r>
      <w:r>
        <w:rPr>
          <w:rFonts w:ascii="Times New Roman" w:hAnsi="Times New Roman" w:cs="Times New Roman"/>
          <w:spacing w:val="-9"/>
        </w:rPr>
        <w:t xml:space="preserve"> </w:t>
      </w:r>
      <w:r>
        <w:rPr>
          <w:rFonts w:ascii="Times New Roman" w:hAnsi="Times New Roman" w:cs="Times New Roman"/>
        </w:rPr>
        <w:t>T</w:t>
      </w:r>
      <w:r>
        <w:rPr>
          <w:rFonts w:ascii="Times New Roman" w:hAnsi="Times New Roman" w:cs="Times New Roman"/>
          <w:spacing w:val="-8"/>
        </w:rPr>
        <w:t xml:space="preserve"> </w:t>
      </w:r>
      <w:r>
        <w:rPr>
          <w:rFonts w:ascii="Times New Roman" w:hAnsi="Times New Roman" w:cs="Times New Roman"/>
        </w:rPr>
        <w:t>waves</w:t>
      </w:r>
      <w:r>
        <w:rPr>
          <w:rFonts w:ascii="Times New Roman" w:hAnsi="Times New Roman" w:cs="Times New Roman"/>
          <w:spacing w:val="-9"/>
        </w:rPr>
        <w:t xml:space="preserve"> </w:t>
      </w:r>
      <w:r>
        <w:rPr>
          <w:rFonts w:ascii="Times New Roman" w:hAnsi="Times New Roman" w:cs="Times New Roman"/>
        </w:rPr>
        <w:t>in</w:t>
      </w:r>
      <w:r>
        <w:rPr>
          <w:rFonts w:ascii="Times New Roman" w:hAnsi="Times New Roman" w:cs="Times New Roman"/>
          <w:spacing w:val="-9"/>
        </w:rPr>
        <w:t xml:space="preserve"> </w:t>
      </w:r>
      <w:r>
        <w:rPr>
          <w:rFonts w:ascii="Times New Roman" w:hAnsi="Times New Roman" w:cs="Times New Roman"/>
        </w:rPr>
        <w:t>the</w:t>
      </w:r>
      <w:r>
        <w:rPr>
          <w:rFonts w:ascii="Times New Roman" w:hAnsi="Times New Roman" w:cs="Times New Roman"/>
          <w:spacing w:val="-8"/>
        </w:rPr>
        <w:t xml:space="preserve"> </w:t>
      </w:r>
      <w:r>
        <w:rPr>
          <w:rFonts w:ascii="Times New Roman" w:hAnsi="Times New Roman" w:cs="Times New Roman"/>
        </w:rPr>
        <w:t>precordial</w:t>
      </w:r>
      <w:r>
        <w:rPr>
          <w:rFonts w:ascii="Times New Roman" w:hAnsi="Times New Roman" w:cs="Times New Roman"/>
          <w:spacing w:val="-8"/>
        </w:rPr>
        <w:t xml:space="preserve"> </w:t>
      </w:r>
      <w:r>
        <w:rPr>
          <w:rFonts w:ascii="Times New Roman" w:hAnsi="Times New Roman" w:cs="Times New Roman"/>
          <w:spacing w:val="-2"/>
        </w:rPr>
        <w:t>leads.</w:t>
      </w:r>
    </w:p>
    <w:p w14:paraId="2EEA6B1D" w14:textId="77777777" w:rsidR="001E6EDB" w:rsidRDefault="001E6EDB" w:rsidP="001E6EDB">
      <w:pPr>
        <w:rPr>
          <w:rFonts w:ascii="Times New Roman" w:hAnsi="Times New Roman" w:cs="Times New Roman"/>
        </w:rPr>
        <w:sectPr w:rsidR="001E6EDB" w:rsidSect="001E6EDB">
          <w:pgSz w:w="12240" w:h="15840"/>
          <w:pgMar w:top="1420" w:right="1080" w:bottom="280" w:left="1300" w:header="720" w:footer="720" w:gutter="0"/>
          <w:cols w:space="720"/>
        </w:sectPr>
      </w:pPr>
    </w:p>
    <w:p w14:paraId="721BF3ED" w14:textId="77777777" w:rsidR="001E6EDB" w:rsidRDefault="001E6EDB" w:rsidP="001E6EDB">
      <w:pPr>
        <w:pStyle w:val="BodyText"/>
        <w:spacing w:before="40" w:line="388" w:lineRule="auto"/>
        <w:ind w:left="500" w:right="1214"/>
        <w:rPr>
          <w:rFonts w:ascii="Times New Roman" w:hAnsi="Times New Roman" w:cs="Times New Roman"/>
        </w:rPr>
      </w:pPr>
      <w:r>
        <w:rPr>
          <w:rFonts w:ascii="Times New Roman" w:hAnsi="Times New Roman" w:cs="Times New Roman"/>
        </w:rPr>
        <w:lastRenderedPageBreak/>
        <w:t>Upsloping</w:t>
      </w:r>
      <w:r>
        <w:rPr>
          <w:rFonts w:ascii="Times New Roman" w:hAnsi="Times New Roman" w:cs="Times New Roman"/>
          <w:spacing w:val="-4"/>
        </w:rPr>
        <w:t xml:space="preserve"> </w:t>
      </w:r>
      <w:r>
        <w:rPr>
          <w:rFonts w:ascii="Times New Roman" w:hAnsi="Times New Roman" w:cs="Times New Roman"/>
        </w:rPr>
        <w:t>ST</w:t>
      </w:r>
      <w:r>
        <w:rPr>
          <w:rFonts w:ascii="Times New Roman" w:hAnsi="Times New Roman" w:cs="Times New Roman"/>
          <w:spacing w:val="-6"/>
        </w:rPr>
        <w:t xml:space="preserve"> </w:t>
      </w:r>
      <w:r>
        <w:rPr>
          <w:rFonts w:ascii="Times New Roman" w:hAnsi="Times New Roman" w:cs="Times New Roman"/>
        </w:rPr>
        <w:t>segment</w:t>
      </w:r>
      <w:r>
        <w:rPr>
          <w:rFonts w:ascii="Times New Roman" w:hAnsi="Times New Roman" w:cs="Times New Roman"/>
          <w:spacing w:val="-7"/>
        </w:rPr>
        <w:t xml:space="preserve"> </w:t>
      </w:r>
      <w:r>
        <w:rPr>
          <w:rFonts w:ascii="Times New Roman" w:hAnsi="Times New Roman" w:cs="Times New Roman"/>
        </w:rPr>
        <w:t>depression</w:t>
      </w:r>
      <w:r>
        <w:rPr>
          <w:rFonts w:ascii="Times New Roman" w:hAnsi="Times New Roman" w:cs="Times New Roman"/>
          <w:spacing w:val="-3"/>
        </w:rPr>
        <w:t xml:space="preserve"> </w:t>
      </w:r>
      <w:r>
        <w:rPr>
          <w:rFonts w:ascii="Times New Roman" w:hAnsi="Times New Roman" w:cs="Times New Roman"/>
        </w:rPr>
        <w:t>&gt;</w:t>
      </w:r>
      <w:r>
        <w:rPr>
          <w:rFonts w:ascii="Times New Roman" w:hAnsi="Times New Roman" w:cs="Times New Roman"/>
          <w:spacing w:val="-6"/>
        </w:rPr>
        <w:t xml:space="preserve"> </w:t>
      </w:r>
      <w:r>
        <w:rPr>
          <w:rFonts w:ascii="Times New Roman" w:hAnsi="Times New Roman" w:cs="Times New Roman"/>
        </w:rPr>
        <w:t>1mm</w:t>
      </w:r>
      <w:r>
        <w:rPr>
          <w:rFonts w:ascii="Times New Roman" w:hAnsi="Times New Roman" w:cs="Times New Roman"/>
          <w:spacing w:val="-6"/>
        </w:rPr>
        <w:t xml:space="preserve"> </w:t>
      </w:r>
      <w:r>
        <w:rPr>
          <w:rFonts w:ascii="Times New Roman" w:hAnsi="Times New Roman" w:cs="Times New Roman"/>
        </w:rPr>
        <w:t>at</w:t>
      </w:r>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J</w:t>
      </w:r>
      <w:r>
        <w:rPr>
          <w:rFonts w:ascii="Times New Roman" w:hAnsi="Times New Roman" w:cs="Times New Roman"/>
          <w:spacing w:val="-8"/>
        </w:rPr>
        <w:t xml:space="preserve"> </w:t>
      </w:r>
      <w:r>
        <w:rPr>
          <w:rFonts w:ascii="Times New Roman" w:hAnsi="Times New Roman" w:cs="Times New Roman"/>
        </w:rPr>
        <w:t>point</w:t>
      </w:r>
      <w:r>
        <w:rPr>
          <w:rFonts w:ascii="Times New Roman" w:hAnsi="Times New Roman" w:cs="Times New Roman"/>
          <w:spacing w:val="-5"/>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precordial</w:t>
      </w:r>
      <w:r>
        <w:rPr>
          <w:rFonts w:ascii="Times New Roman" w:hAnsi="Times New Roman" w:cs="Times New Roman"/>
          <w:spacing w:val="-3"/>
        </w:rPr>
        <w:t xml:space="preserve"> </w:t>
      </w:r>
      <w:r>
        <w:rPr>
          <w:rFonts w:ascii="Times New Roman" w:hAnsi="Times New Roman" w:cs="Times New Roman"/>
        </w:rPr>
        <w:t>leads. Absence of ST elevation in the precordial leads.</w:t>
      </w:r>
    </w:p>
    <w:p w14:paraId="3569B45F" w14:textId="77777777" w:rsidR="001E6EDB" w:rsidRDefault="001E6EDB" w:rsidP="001E6EDB">
      <w:pPr>
        <w:pStyle w:val="BodyText"/>
        <w:spacing w:before="3"/>
        <w:ind w:left="500"/>
        <w:rPr>
          <w:rFonts w:ascii="Times New Roman" w:hAnsi="Times New Roman" w:cs="Times New Roman"/>
        </w:rPr>
      </w:pPr>
      <w:r>
        <w:rPr>
          <w:rFonts w:ascii="Times New Roman" w:hAnsi="Times New Roman" w:cs="Times New Roman"/>
        </w:rPr>
        <w:t>Reciprocal</w:t>
      </w:r>
      <w:r>
        <w:rPr>
          <w:rFonts w:ascii="Times New Roman" w:hAnsi="Times New Roman" w:cs="Times New Roman"/>
          <w:spacing w:val="-7"/>
        </w:rPr>
        <w:t xml:space="preserve"> </w:t>
      </w:r>
      <w:r>
        <w:rPr>
          <w:rFonts w:ascii="Times New Roman" w:hAnsi="Times New Roman" w:cs="Times New Roman"/>
        </w:rPr>
        <w:t>ST</w:t>
      </w:r>
      <w:r>
        <w:rPr>
          <w:rFonts w:ascii="Times New Roman" w:hAnsi="Times New Roman" w:cs="Times New Roman"/>
          <w:spacing w:val="-6"/>
        </w:rPr>
        <w:t xml:space="preserve"> </w:t>
      </w:r>
      <w:r>
        <w:rPr>
          <w:rFonts w:ascii="Times New Roman" w:hAnsi="Times New Roman" w:cs="Times New Roman"/>
        </w:rPr>
        <w:t>segment</w:t>
      </w:r>
      <w:r>
        <w:rPr>
          <w:rFonts w:ascii="Times New Roman" w:hAnsi="Times New Roman" w:cs="Times New Roman"/>
          <w:spacing w:val="-8"/>
        </w:rPr>
        <w:t xml:space="preserve"> </w:t>
      </w:r>
      <w:r>
        <w:rPr>
          <w:rFonts w:ascii="Times New Roman" w:hAnsi="Times New Roman" w:cs="Times New Roman"/>
        </w:rPr>
        <w:t>elevation</w:t>
      </w:r>
      <w:r>
        <w:rPr>
          <w:rFonts w:ascii="Times New Roman" w:hAnsi="Times New Roman" w:cs="Times New Roman"/>
          <w:spacing w:val="-5"/>
        </w:rPr>
        <w:t xml:space="preserve"> </w:t>
      </w:r>
      <w:r>
        <w:rPr>
          <w:rFonts w:ascii="Times New Roman" w:hAnsi="Times New Roman" w:cs="Times New Roman"/>
        </w:rPr>
        <w:t>(0.5mm-1mm)</w:t>
      </w:r>
      <w:r>
        <w:rPr>
          <w:rFonts w:ascii="Times New Roman" w:hAnsi="Times New Roman" w:cs="Times New Roman"/>
          <w:spacing w:val="-7"/>
        </w:rPr>
        <w:t xml:space="preserve"> </w:t>
      </w:r>
      <w:r>
        <w:rPr>
          <w:rFonts w:ascii="Times New Roman" w:hAnsi="Times New Roman" w:cs="Times New Roman"/>
        </w:rPr>
        <w:t>in</w:t>
      </w:r>
      <w:r>
        <w:rPr>
          <w:rFonts w:ascii="Times New Roman" w:hAnsi="Times New Roman" w:cs="Times New Roman"/>
          <w:spacing w:val="-8"/>
        </w:rPr>
        <w:t xml:space="preserve"> </w:t>
      </w:r>
      <w:proofErr w:type="spellStart"/>
      <w:r>
        <w:rPr>
          <w:rFonts w:ascii="Times New Roman" w:hAnsi="Times New Roman" w:cs="Times New Roman"/>
          <w:spacing w:val="-4"/>
        </w:rPr>
        <w:t>aVR</w:t>
      </w:r>
      <w:proofErr w:type="spellEnd"/>
      <w:r>
        <w:rPr>
          <w:rFonts w:ascii="Times New Roman" w:hAnsi="Times New Roman" w:cs="Times New Roman"/>
          <w:spacing w:val="-4"/>
        </w:rPr>
        <w:t>.</w:t>
      </w:r>
    </w:p>
    <w:p w14:paraId="3339824B" w14:textId="77777777" w:rsidR="001E6EDB" w:rsidRDefault="001E6EDB" w:rsidP="001E6EDB">
      <w:pPr>
        <w:pStyle w:val="BodyText"/>
        <w:spacing w:before="182"/>
        <w:ind w:left="500"/>
        <w:rPr>
          <w:rFonts w:ascii="Times New Roman" w:hAnsi="Times New Roman" w:cs="Times New Roman"/>
        </w:rPr>
      </w:pPr>
      <w:r>
        <w:rPr>
          <w:rFonts w:ascii="Times New Roman" w:hAnsi="Times New Roman" w:cs="Times New Roman"/>
        </w:rPr>
        <w:t>Typical</w:t>
      </w:r>
      <w:r>
        <w:rPr>
          <w:rFonts w:ascii="Times New Roman" w:hAnsi="Times New Roman" w:cs="Times New Roman"/>
          <w:spacing w:val="-8"/>
        </w:rPr>
        <w:t xml:space="preserve"> </w:t>
      </w:r>
      <w:r>
        <w:rPr>
          <w:rFonts w:ascii="Times New Roman" w:hAnsi="Times New Roman" w:cs="Times New Roman"/>
        </w:rPr>
        <w:t>STEMI</w:t>
      </w:r>
      <w:r>
        <w:rPr>
          <w:rFonts w:ascii="Times New Roman" w:hAnsi="Times New Roman" w:cs="Times New Roman"/>
          <w:spacing w:val="-6"/>
        </w:rPr>
        <w:t xml:space="preserve"> </w:t>
      </w:r>
      <w:r>
        <w:rPr>
          <w:rFonts w:ascii="Times New Roman" w:hAnsi="Times New Roman" w:cs="Times New Roman"/>
        </w:rPr>
        <w:t>morphology</w:t>
      </w:r>
      <w:r>
        <w:rPr>
          <w:rFonts w:ascii="Times New Roman" w:hAnsi="Times New Roman" w:cs="Times New Roman"/>
          <w:spacing w:val="-7"/>
        </w:rPr>
        <w:t xml:space="preserve"> </w:t>
      </w:r>
      <w:r>
        <w:rPr>
          <w:rFonts w:ascii="Times New Roman" w:hAnsi="Times New Roman" w:cs="Times New Roman"/>
        </w:rPr>
        <w:t>may</w:t>
      </w:r>
      <w:r>
        <w:rPr>
          <w:rFonts w:ascii="Times New Roman" w:hAnsi="Times New Roman" w:cs="Times New Roman"/>
          <w:spacing w:val="-6"/>
        </w:rPr>
        <w:t xml:space="preserve"> </w:t>
      </w:r>
      <w:r>
        <w:rPr>
          <w:rFonts w:ascii="Times New Roman" w:hAnsi="Times New Roman" w:cs="Times New Roman"/>
        </w:rPr>
        <w:t>precede</w:t>
      </w:r>
      <w:r>
        <w:rPr>
          <w:rFonts w:ascii="Times New Roman" w:hAnsi="Times New Roman" w:cs="Times New Roman"/>
          <w:spacing w:val="-7"/>
        </w:rPr>
        <w:t xml:space="preserve"> </w:t>
      </w:r>
      <w:r>
        <w:rPr>
          <w:rFonts w:ascii="Times New Roman" w:hAnsi="Times New Roman" w:cs="Times New Roman"/>
        </w:rPr>
        <w:t>or</w:t>
      </w:r>
      <w:r>
        <w:rPr>
          <w:rFonts w:ascii="Times New Roman" w:hAnsi="Times New Roman" w:cs="Times New Roman"/>
          <w:spacing w:val="-6"/>
        </w:rPr>
        <w:t xml:space="preserve"> </w:t>
      </w:r>
      <w:r>
        <w:rPr>
          <w:rFonts w:ascii="Times New Roman" w:hAnsi="Times New Roman" w:cs="Times New Roman"/>
        </w:rPr>
        <w:t>follow</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De</w:t>
      </w:r>
      <w:r>
        <w:rPr>
          <w:rFonts w:ascii="Times New Roman" w:hAnsi="Times New Roman" w:cs="Times New Roman"/>
          <w:spacing w:val="-5"/>
        </w:rPr>
        <w:t xml:space="preserve"> </w:t>
      </w:r>
      <w:r>
        <w:rPr>
          <w:rFonts w:ascii="Times New Roman" w:hAnsi="Times New Roman" w:cs="Times New Roman"/>
        </w:rPr>
        <w:t>Winter</w:t>
      </w:r>
      <w:r>
        <w:rPr>
          <w:rFonts w:ascii="Times New Roman" w:hAnsi="Times New Roman" w:cs="Times New Roman"/>
          <w:spacing w:val="-5"/>
        </w:rPr>
        <w:t xml:space="preserve"> </w:t>
      </w:r>
      <w:r>
        <w:rPr>
          <w:rFonts w:ascii="Times New Roman" w:hAnsi="Times New Roman" w:cs="Times New Roman"/>
          <w:spacing w:val="-2"/>
        </w:rPr>
        <w:t>pattern.</w:t>
      </w:r>
    </w:p>
    <w:p w14:paraId="404852A9" w14:textId="77777777" w:rsidR="001E6EDB" w:rsidRDefault="001E6EDB" w:rsidP="001E6EDB">
      <w:pPr>
        <w:pStyle w:val="BodyText"/>
        <w:spacing w:before="36"/>
        <w:rPr>
          <w:rFonts w:ascii="Times New Roman" w:hAnsi="Times New Roman" w:cs="Times New Roman"/>
          <w:sz w:val="20"/>
        </w:rPr>
      </w:pPr>
      <w:r>
        <w:rPr>
          <w:rFonts w:ascii="Times New Roman" w:hAnsi="Times New Roman" w:cs="Times New Roman"/>
          <w:noProof/>
        </w:rPr>
        <w:drawing>
          <wp:anchor distT="0" distB="0" distL="0" distR="0" simplePos="0" relativeHeight="251680768" behindDoc="1" locked="0" layoutInCell="1" allowOverlap="1" wp14:anchorId="45C283A2" wp14:editId="5240C720">
            <wp:simplePos x="0" y="0"/>
            <wp:positionH relativeFrom="page">
              <wp:posOffset>1093470</wp:posOffset>
            </wp:positionH>
            <wp:positionV relativeFrom="paragraph">
              <wp:posOffset>193040</wp:posOffset>
            </wp:positionV>
            <wp:extent cx="4487545" cy="2362200"/>
            <wp:effectExtent l="0" t="0" r="0" b="0"/>
            <wp:wrapTopAndBottom/>
            <wp:docPr id="58" name="Image 58"/>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2" cstate="print"/>
                    <a:stretch>
                      <a:fillRect/>
                    </a:stretch>
                  </pic:blipFill>
                  <pic:spPr>
                    <a:xfrm>
                      <a:off x="0" y="0"/>
                      <a:ext cx="4487258" cy="2362200"/>
                    </a:xfrm>
                    <a:prstGeom prst="rect">
                      <a:avLst/>
                    </a:prstGeom>
                  </pic:spPr>
                </pic:pic>
              </a:graphicData>
            </a:graphic>
          </wp:anchor>
        </w:drawing>
      </w:r>
    </w:p>
    <w:p w14:paraId="3197E7F3" w14:textId="77777777" w:rsidR="001E6EDB" w:rsidRDefault="001E6EDB" w:rsidP="001E6EDB">
      <w:pPr>
        <w:pStyle w:val="BodyText"/>
        <w:spacing w:before="121"/>
        <w:rPr>
          <w:rFonts w:ascii="Times New Roman" w:hAnsi="Times New Roman" w:cs="Times New Roman"/>
        </w:rPr>
      </w:pPr>
    </w:p>
    <w:p w14:paraId="2BAA24DA" w14:textId="77777777" w:rsidR="001E6EDB" w:rsidRDefault="001E6EDB" w:rsidP="001E6EDB">
      <w:pPr>
        <w:ind w:left="142" w:right="362"/>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2"/>
          <w:sz w:val="24"/>
        </w:rPr>
        <w:t xml:space="preserve"> </w:t>
      </w:r>
      <w:r>
        <w:rPr>
          <w:rFonts w:ascii="Times New Roman" w:hAnsi="Times New Roman" w:cs="Times New Roman"/>
          <w:sz w:val="24"/>
        </w:rPr>
        <w:t>25 UPSLOPING</w:t>
      </w:r>
      <w:r>
        <w:rPr>
          <w:rFonts w:ascii="Times New Roman" w:hAnsi="Times New Roman" w:cs="Times New Roman"/>
          <w:spacing w:val="-2"/>
          <w:sz w:val="24"/>
        </w:rPr>
        <w:t xml:space="preserve"> </w:t>
      </w:r>
      <w:r>
        <w:rPr>
          <w:rFonts w:ascii="Times New Roman" w:hAnsi="Times New Roman" w:cs="Times New Roman"/>
          <w:sz w:val="24"/>
        </w:rPr>
        <w:t>ST</w:t>
      </w:r>
      <w:r>
        <w:rPr>
          <w:rFonts w:ascii="Times New Roman" w:hAnsi="Times New Roman" w:cs="Times New Roman"/>
          <w:spacing w:val="-3"/>
          <w:sz w:val="24"/>
        </w:rPr>
        <w:t xml:space="preserve"> </w:t>
      </w:r>
      <w:r>
        <w:rPr>
          <w:rFonts w:ascii="Times New Roman" w:hAnsi="Times New Roman" w:cs="Times New Roman"/>
          <w:sz w:val="24"/>
        </w:rPr>
        <w:t>DEPRESSION</w:t>
      </w:r>
      <w:r>
        <w:rPr>
          <w:rFonts w:ascii="Times New Roman" w:hAnsi="Times New Roman" w:cs="Times New Roman"/>
          <w:spacing w:val="-1"/>
          <w:sz w:val="24"/>
        </w:rPr>
        <w:t xml:space="preserve"> </w:t>
      </w:r>
      <w:r>
        <w:rPr>
          <w:rFonts w:ascii="Times New Roman" w:hAnsi="Times New Roman" w:cs="Times New Roman"/>
          <w:sz w:val="24"/>
        </w:rPr>
        <w:t>AND</w:t>
      </w:r>
      <w:r>
        <w:rPr>
          <w:rFonts w:ascii="Times New Roman" w:hAnsi="Times New Roman" w:cs="Times New Roman"/>
          <w:spacing w:val="-1"/>
          <w:sz w:val="24"/>
        </w:rPr>
        <w:t xml:space="preserve"> </w:t>
      </w:r>
      <w:r>
        <w:rPr>
          <w:rFonts w:ascii="Times New Roman" w:hAnsi="Times New Roman" w:cs="Times New Roman"/>
          <w:sz w:val="24"/>
        </w:rPr>
        <w:t>PEAKED</w:t>
      </w:r>
      <w:r>
        <w:rPr>
          <w:rFonts w:ascii="Times New Roman" w:hAnsi="Times New Roman" w:cs="Times New Roman"/>
          <w:spacing w:val="-5"/>
          <w:sz w:val="24"/>
        </w:rPr>
        <w:t xml:space="preserve"> </w:t>
      </w:r>
      <w:r>
        <w:rPr>
          <w:rFonts w:ascii="Times New Roman" w:hAnsi="Times New Roman" w:cs="Times New Roman"/>
          <w:sz w:val="24"/>
        </w:rPr>
        <w:t xml:space="preserve">T </w:t>
      </w:r>
      <w:r>
        <w:rPr>
          <w:rFonts w:ascii="Times New Roman" w:hAnsi="Times New Roman" w:cs="Times New Roman"/>
          <w:spacing w:val="-2"/>
          <w:sz w:val="24"/>
        </w:rPr>
        <w:t>WAVES</w:t>
      </w:r>
    </w:p>
    <w:p w14:paraId="3954954A" w14:textId="77777777" w:rsidR="001E6EDB" w:rsidRDefault="001E6EDB" w:rsidP="001E6EDB">
      <w:pPr>
        <w:pStyle w:val="BodyText"/>
        <w:spacing w:before="10"/>
        <w:rPr>
          <w:rFonts w:ascii="Times New Roman" w:hAnsi="Times New Roman" w:cs="Times New Roman"/>
          <w:sz w:val="20"/>
        </w:rPr>
      </w:pPr>
      <w:r>
        <w:rPr>
          <w:rFonts w:ascii="Times New Roman" w:hAnsi="Times New Roman" w:cs="Times New Roman"/>
          <w:noProof/>
        </w:rPr>
        <w:drawing>
          <wp:anchor distT="0" distB="0" distL="0" distR="0" simplePos="0" relativeHeight="251681792" behindDoc="1" locked="0" layoutInCell="1" allowOverlap="1" wp14:anchorId="1A23F856" wp14:editId="70FAA952">
            <wp:simplePos x="0" y="0"/>
            <wp:positionH relativeFrom="page">
              <wp:posOffset>1066800</wp:posOffset>
            </wp:positionH>
            <wp:positionV relativeFrom="paragraph">
              <wp:posOffset>177165</wp:posOffset>
            </wp:positionV>
            <wp:extent cx="4476750" cy="3019425"/>
            <wp:effectExtent l="0" t="0" r="0" b="0"/>
            <wp:wrapTopAndBottom/>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3" cstate="print"/>
                    <a:stretch>
                      <a:fillRect/>
                    </a:stretch>
                  </pic:blipFill>
                  <pic:spPr>
                    <a:xfrm>
                      <a:off x="0" y="0"/>
                      <a:ext cx="4476750" cy="3019425"/>
                    </a:xfrm>
                    <a:prstGeom prst="rect">
                      <a:avLst/>
                    </a:prstGeom>
                  </pic:spPr>
                </pic:pic>
              </a:graphicData>
            </a:graphic>
          </wp:anchor>
        </w:drawing>
      </w:r>
    </w:p>
    <w:p w14:paraId="7CF00667" w14:textId="77777777" w:rsidR="001E6EDB" w:rsidRDefault="001E6EDB" w:rsidP="001E6EDB">
      <w:pPr>
        <w:spacing w:before="196"/>
        <w:ind w:left="142" w:right="359"/>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2"/>
          <w:sz w:val="24"/>
        </w:rPr>
        <w:t xml:space="preserve"> </w:t>
      </w:r>
      <w:r>
        <w:rPr>
          <w:rFonts w:ascii="Times New Roman" w:hAnsi="Times New Roman" w:cs="Times New Roman"/>
          <w:sz w:val="24"/>
        </w:rPr>
        <w:t>26</w:t>
      </w:r>
      <w:r>
        <w:rPr>
          <w:rFonts w:ascii="Times New Roman" w:hAnsi="Times New Roman" w:cs="Times New Roman"/>
          <w:spacing w:val="-3"/>
          <w:sz w:val="24"/>
        </w:rPr>
        <w:t xml:space="preserve"> </w:t>
      </w:r>
      <w:r>
        <w:rPr>
          <w:rFonts w:ascii="Times New Roman" w:hAnsi="Times New Roman" w:cs="Times New Roman"/>
          <w:sz w:val="24"/>
        </w:rPr>
        <w:t>ECG</w:t>
      </w:r>
      <w:r>
        <w:rPr>
          <w:rFonts w:ascii="Times New Roman" w:hAnsi="Times New Roman" w:cs="Times New Roman"/>
          <w:spacing w:val="-1"/>
          <w:sz w:val="24"/>
        </w:rPr>
        <w:t xml:space="preserve"> </w:t>
      </w:r>
      <w:r>
        <w:rPr>
          <w:rFonts w:ascii="Times New Roman" w:hAnsi="Times New Roman" w:cs="Times New Roman"/>
          <w:sz w:val="24"/>
        </w:rPr>
        <w:t>WITH</w:t>
      </w:r>
      <w:r>
        <w:rPr>
          <w:rFonts w:ascii="Times New Roman" w:hAnsi="Times New Roman" w:cs="Times New Roman"/>
          <w:spacing w:val="-2"/>
          <w:sz w:val="24"/>
        </w:rPr>
        <w:t xml:space="preserve"> </w:t>
      </w:r>
      <w:r>
        <w:rPr>
          <w:rFonts w:ascii="Times New Roman" w:hAnsi="Times New Roman" w:cs="Times New Roman"/>
          <w:sz w:val="24"/>
        </w:rPr>
        <w:t>DE</w:t>
      </w:r>
      <w:r>
        <w:rPr>
          <w:rFonts w:ascii="Times New Roman" w:hAnsi="Times New Roman" w:cs="Times New Roman"/>
          <w:spacing w:val="-2"/>
          <w:sz w:val="24"/>
        </w:rPr>
        <w:t xml:space="preserve"> </w:t>
      </w:r>
      <w:r>
        <w:rPr>
          <w:rFonts w:ascii="Times New Roman" w:hAnsi="Times New Roman" w:cs="Times New Roman"/>
          <w:sz w:val="24"/>
        </w:rPr>
        <w:t>WINTER</w:t>
      </w:r>
      <w:r>
        <w:rPr>
          <w:rFonts w:ascii="Times New Roman" w:hAnsi="Times New Roman" w:cs="Times New Roman"/>
          <w:spacing w:val="-2"/>
          <w:sz w:val="24"/>
        </w:rPr>
        <w:t xml:space="preserve"> </w:t>
      </w:r>
      <w:r>
        <w:rPr>
          <w:rFonts w:ascii="Times New Roman" w:hAnsi="Times New Roman" w:cs="Times New Roman"/>
          <w:sz w:val="24"/>
        </w:rPr>
        <w:t>T</w:t>
      </w:r>
      <w:r>
        <w:rPr>
          <w:rFonts w:ascii="Times New Roman" w:hAnsi="Times New Roman" w:cs="Times New Roman"/>
          <w:spacing w:val="-3"/>
          <w:sz w:val="24"/>
        </w:rPr>
        <w:t xml:space="preserve"> </w:t>
      </w:r>
      <w:r>
        <w:rPr>
          <w:rFonts w:ascii="Times New Roman" w:hAnsi="Times New Roman" w:cs="Times New Roman"/>
          <w:spacing w:val="-4"/>
          <w:sz w:val="24"/>
        </w:rPr>
        <w:t>WAVES</w:t>
      </w:r>
    </w:p>
    <w:p w14:paraId="1F32AB69" w14:textId="77777777" w:rsidR="001E6EDB" w:rsidRDefault="001E6EDB" w:rsidP="001E6EDB">
      <w:pPr>
        <w:jc w:val="center"/>
        <w:rPr>
          <w:rFonts w:ascii="Times New Roman" w:hAnsi="Times New Roman" w:cs="Times New Roman"/>
          <w:sz w:val="24"/>
        </w:rPr>
        <w:sectPr w:rsidR="001E6EDB" w:rsidSect="001E6EDB">
          <w:pgSz w:w="12240" w:h="15840"/>
          <w:pgMar w:top="1400" w:right="1080" w:bottom="280" w:left="1300" w:header="720" w:footer="720" w:gutter="0"/>
          <w:cols w:space="720"/>
        </w:sectPr>
      </w:pPr>
    </w:p>
    <w:p w14:paraId="75E696B6" w14:textId="77777777" w:rsidR="001E6EDB" w:rsidRDefault="001E6EDB" w:rsidP="001E6EDB">
      <w:pPr>
        <w:pStyle w:val="BodyText"/>
        <w:spacing w:before="336"/>
        <w:rPr>
          <w:rFonts w:ascii="Times New Roman" w:hAnsi="Times New Roman" w:cs="Times New Roman"/>
          <w:sz w:val="28"/>
        </w:rPr>
      </w:pPr>
    </w:p>
    <w:p w14:paraId="2A30AD78" w14:textId="77777777" w:rsidR="001E6EDB" w:rsidRDefault="001E6EDB" w:rsidP="001E6EDB">
      <w:pPr>
        <w:pStyle w:val="Heading2"/>
        <w:spacing w:before="1"/>
        <w:rPr>
          <w:rFonts w:ascii="Times New Roman" w:hAnsi="Times New Roman" w:cs="Times New Roman"/>
        </w:rPr>
      </w:pPr>
      <w:r>
        <w:rPr>
          <w:rFonts w:ascii="Times New Roman" w:hAnsi="Times New Roman" w:cs="Times New Roman"/>
        </w:rPr>
        <w:t>Wellens'</w:t>
      </w:r>
      <w:r>
        <w:rPr>
          <w:rFonts w:ascii="Times New Roman" w:hAnsi="Times New Roman" w:cs="Times New Roman"/>
          <w:spacing w:val="-15"/>
        </w:rPr>
        <w:t xml:space="preserve"> </w:t>
      </w:r>
      <w:r>
        <w:rPr>
          <w:rFonts w:ascii="Times New Roman" w:hAnsi="Times New Roman" w:cs="Times New Roman"/>
          <w:spacing w:val="-2"/>
        </w:rPr>
        <w:t>Syndrome</w:t>
      </w:r>
    </w:p>
    <w:p w14:paraId="287B970F" w14:textId="77777777" w:rsidR="001E6EDB" w:rsidRDefault="001E6EDB" w:rsidP="001E6EDB">
      <w:pPr>
        <w:pStyle w:val="BodyText"/>
        <w:spacing w:before="185" w:line="259" w:lineRule="auto"/>
        <w:ind w:left="860" w:right="402"/>
        <w:rPr>
          <w:rFonts w:ascii="Times New Roman" w:hAnsi="Times New Roman" w:cs="Times New Roman"/>
        </w:rPr>
      </w:pPr>
      <w:r>
        <w:rPr>
          <w:rFonts w:ascii="Times New Roman" w:hAnsi="Times New Roman" w:cs="Times New Roman"/>
        </w:rPr>
        <w:t>Wellens</w:t>
      </w:r>
      <w:r>
        <w:rPr>
          <w:rFonts w:ascii="Times New Roman" w:hAnsi="Times New Roman" w:cs="Times New Roman"/>
          <w:spacing w:val="-6"/>
        </w:rPr>
        <w:t xml:space="preserve"> </w:t>
      </w:r>
      <w:r>
        <w:rPr>
          <w:rFonts w:ascii="Times New Roman" w:hAnsi="Times New Roman" w:cs="Times New Roman"/>
        </w:rPr>
        <w:t>syndrome</w:t>
      </w:r>
      <w:r>
        <w:rPr>
          <w:rFonts w:ascii="Times New Roman" w:hAnsi="Times New Roman" w:cs="Times New Roman"/>
          <w:spacing w:val="-5"/>
        </w:rPr>
        <w:t xml:space="preserve"> </w:t>
      </w:r>
      <w:r>
        <w:rPr>
          <w:rFonts w:ascii="Times New Roman" w:hAnsi="Times New Roman" w:cs="Times New Roman"/>
        </w:rPr>
        <w:t>(sign)</w:t>
      </w:r>
      <w:r>
        <w:rPr>
          <w:rFonts w:ascii="Times New Roman" w:hAnsi="Times New Roman" w:cs="Times New Roman"/>
          <w:spacing w:val="-9"/>
        </w:rPr>
        <w:t xml:space="preserve"> </w:t>
      </w:r>
      <w:r>
        <w:rPr>
          <w:rFonts w:ascii="Times New Roman" w:hAnsi="Times New Roman" w:cs="Times New Roman"/>
        </w:rPr>
        <w:t>is</w:t>
      </w:r>
      <w:r>
        <w:rPr>
          <w:rFonts w:ascii="Times New Roman" w:hAnsi="Times New Roman" w:cs="Times New Roman"/>
          <w:spacing w:val="-6"/>
        </w:rPr>
        <w:t xml:space="preserve"> </w:t>
      </w:r>
      <w:r>
        <w:rPr>
          <w:rFonts w:ascii="Times New Roman" w:hAnsi="Times New Roman" w:cs="Times New Roman"/>
        </w:rPr>
        <w:t>pattern</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7"/>
        </w:rPr>
        <w:t xml:space="preserve"> </w:t>
      </w:r>
      <w:r>
        <w:rPr>
          <w:rFonts w:ascii="Times New Roman" w:hAnsi="Times New Roman" w:cs="Times New Roman"/>
        </w:rPr>
        <w:t>deeply</w:t>
      </w:r>
      <w:r>
        <w:rPr>
          <w:rFonts w:ascii="Times New Roman" w:hAnsi="Times New Roman" w:cs="Times New Roman"/>
          <w:spacing w:val="-6"/>
        </w:rPr>
        <w:t xml:space="preserve"> </w:t>
      </w:r>
      <w:r>
        <w:rPr>
          <w:rFonts w:ascii="Times New Roman" w:hAnsi="Times New Roman" w:cs="Times New Roman"/>
        </w:rPr>
        <w:t>inverted</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biphasic</w:t>
      </w:r>
      <w:r>
        <w:rPr>
          <w:rFonts w:ascii="Times New Roman" w:hAnsi="Times New Roman" w:cs="Times New Roman"/>
          <w:spacing w:val="-6"/>
        </w:rPr>
        <w:t xml:space="preserve"> </w:t>
      </w:r>
      <w:r>
        <w:rPr>
          <w:rFonts w:ascii="Times New Roman" w:hAnsi="Times New Roman" w:cs="Times New Roman"/>
        </w:rPr>
        <w:t>T</w:t>
      </w:r>
      <w:r>
        <w:rPr>
          <w:rFonts w:ascii="Times New Roman" w:hAnsi="Times New Roman" w:cs="Times New Roman"/>
          <w:spacing w:val="-8"/>
        </w:rPr>
        <w:t xml:space="preserve"> </w:t>
      </w:r>
      <w:r>
        <w:rPr>
          <w:rFonts w:ascii="Times New Roman" w:hAnsi="Times New Roman" w:cs="Times New Roman"/>
        </w:rPr>
        <w:t>waves</w:t>
      </w:r>
      <w:r>
        <w:rPr>
          <w:rFonts w:ascii="Times New Roman" w:hAnsi="Times New Roman" w:cs="Times New Roman"/>
          <w:spacing w:val="-6"/>
        </w:rPr>
        <w:t xml:space="preserve"> </w:t>
      </w: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V2-3,</w:t>
      </w:r>
      <w:r>
        <w:rPr>
          <w:rFonts w:ascii="Times New Roman" w:hAnsi="Times New Roman" w:cs="Times New Roman"/>
          <w:spacing w:val="-7"/>
        </w:rPr>
        <w:t xml:space="preserve"> </w:t>
      </w:r>
      <w:r>
        <w:rPr>
          <w:rFonts w:ascii="Times New Roman" w:hAnsi="Times New Roman" w:cs="Times New Roman"/>
        </w:rPr>
        <w:t>which is highly specific for a critical stenosis of the left anterior descending artery (LAD).</w:t>
      </w:r>
    </w:p>
    <w:p w14:paraId="285ED259" w14:textId="77777777" w:rsidR="001E6EDB" w:rsidRDefault="001E6EDB" w:rsidP="001E6EDB">
      <w:pPr>
        <w:pStyle w:val="BodyText"/>
        <w:spacing w:before="160" w:line="259" w:lineRule="auto"/>
        <w:ind w:left="860" w:right="301"/>
        <w:rPr>
          <w:rFonts w:ascii="Times New Roman" w:hAnsi="Times New Roman" w:cs="Times New Roman"/>
        </w:rPr>
      </w:pPr>
      <w:r>
        <w:rPr>
          <w:rFonts w:ascii="Times New Roman" w:hAnsi="Times New Roman" w:cs="Times New Roman"/>
        </w:rPr>
        <w:t>Patients</w:t>
      </w:r>
      <w:r>
        <w:rPr>
          <w:rFonts w:ascii="Times New Roman" w:hAnsi="Times New Roman" w:cs="Times New Roman"/>
          <w:spacing w:val="-6"/>
        </w:rPr>
        <w:t xml:space="preserve"> </w:t>
      </w:r>
      <w:r>
        <w:rPr>
          <w:rFonts w:ascii="Times New Roman" w:hAnsi="Times New Roman" w:cs="Times New Roman"/>
        </w:rPr>
        <w:t>may</w:t>
      </w:r>
      <w:r>
        <w:rPr>
          <w:rFonts w:ascii="Times New Roman" w:hAnsi="Times New Roman" w:cs="Times New Roman"/>
          <w:spacing w:val="-8"/>
        </w:rPr>
        <w:t xml:space="preserve"> </w:t>
      </w:r>
      <w:r>
        <w:rPr>
          <w:rFonts w:ascii="Times New Roman" w:hAnsi="Times New Roman" w:cs="Times New Roman"/>
        </w:rPr>
        <w:t>be</w:t>
      </w:r>
      <w:r>
        <w:rPr>
          <w:rFonts w:ascii="Times New Roman" w:hAnsi="Times New Roman" w:cs="Times New Roman"/>
          <w:spacing w:val="-7"/>
        </w:rPr>
        <w:t xml:space="preserve"> </w:t>
      </w:r>
      <w:r>
        <w:rPr>
          <w:rFonts w:ascii="Times New Roman" w:hAnsi="Times New Roman" w:cs="Times New Roman"/>
        </w:rPr>
        <w:t>pain</w:t>
      </w:r>
      <w:r>
        <w:rPr>
          <w:rFonts w:ascii="Times New Roman" w:hAnsi="Times New Roman" w:cs="Times New Roman"/>
          <w:spacing w:val="-5"/>
        </w:rPr>
        <w:t xml:space="preserve"> </w:t>
      </w:r>
      <w:r>
        <w:rPr>
          <w:rFonts w:ascii="Times New Roman" w:hAnsi="Times New Roman" w:cs="Times New Roman"/>
        </w:rPr>
        <w:t>free</w:t>
      </w:r>
      <w:r>
        <w:rPr>
          <w:rFonts w:ascii="Times New Roman" w:hAnsi="Times New Roman" w:cs="Times New Roman"/>
          <w:spacing w:val="-5"/>
        </w:rPr>
        <w:t xml:space="preserve"> </w:t>
      </w:r>
      <w:r>
        <w:rPr>
          <w:rFonts w:ascii="Times New Roman" w:hAnsi="Times New Roman" w:cs="Times New Roman"/>
        </w:rPr>
        <w:t>by</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time</w:t>
      </w:r>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ECG</w:t>
      </w:r>
      <w:r>
        <w:rPr>
          <w:rFonts w:ascii="Times New Roman" w:hAnsi="Times New Roman" w:cs="Times New Roman"/>
          <w:spacing w:val="-6"/>
        </w:rPr>
        <w:t xml:space="preserve"> </w:t>
      </w:r>
      <w:r>
        <w:rPr>
          <w:rFonts w:ascii="Times New Roman" w:hAnsi="Times New Roman" w:cs="Times New Roman"/>
        </w:rPr>
        <w:t>is</w:t>
      </w:r>
      <w:r>
        <w:rPr>
          <w:rFonts w:ascii="Times New Roman" w:hAnsi="Times New Roman" w:cs="Times New Roman"/>
          <w:spacing w:val="-6"/>
        </w:rPr>
        <w:t xml:space="preserve"> </w:t>
      </w:r>
      <w:r>
        <w:rPr>
          <w:rFonts w:ascii="Times New Roman" w:hAnsi="Times New Roman" w:cs="Times New Roman"/>
        </w:rPr>
        <w:t>taken</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7"/>
        </w:rPr>
        <w:t xml:space="preserve"> </w:t>
      </w:r>
      <w:r>
        <w:rPr>
          <w:rFonts w:ascii="Times New Roman" w:hAnsi="Times New Roman" w:cs="Times New Roman"/>
        </w:rPr>
        <w:t>have</w:t>
      </w:r>
      <w:r>
        <w:rPr>
          <w:rFonts w:ascii="Times New Roman" w:hAnsi="Times New Roman" w:cs="Times New Roman"/>
          <w:spacing w:val="-5"/>
        </w:rPr>
        <w:t xml:space="preserve"> </w:t>
      </w:r>
      <w:r>
        <w:rPr>
          <w:rFonts w:ascii="Times New Roman" w:hAnsi="Times New Roman" w:cs="Times New Roman"/>
        </w:rPr>
        <w:t>normally</w:t>
      </w:r>
      <w:r>
        <w:rPr>
          <w:rFonts w:ascii="Times New Roman" w:hAnsi="Times New Roman" w:cs="Times New Roman"/>
          <w:spacing w:val="-7"/>
        </w:rPr>
        <w:t xml:space="preserve"> </w:t>
      </w:r>
      <w:r>
        <w:rPr>
          <w:rFonts w:ascii="Times New Roman" w:hAnsi="Times New Roman" w:cs="Times New Roman"/>
        </w:rPr>
        <w:t>or</w:t>
      </w:r>
      <w:r>
        <w:rPr>
          <w:rFonts w:ascii="Times New Roman" w:hAnsi="Times New Roman" w:cs="Times New Roman"/>
          <w:spacing w:val="-5"/>
        </w:rPr>
        <w:t xml:space="preserve"> </w:t>
      </w:r>
      <w:r>
        <w:rPr>
          <w:rFonts w:ascii="Times New Roman" w:hAnsi="Times New Roman" w:cs="Times New Roman"/>
        </w:rPr>
        <w:t>minimally elevated cardiac enzymes; however, they are at extremely high risk for extensive</w:t>
      </w:r>
    </w:p>
    <w:p w14:paraId="58B86723" w14:textId="77777777" w:rsidR="001E6EDB" w:rsidRDefault="001E6EDB" w:rsidP="001E6EDB">
      <w:pPr>
        <w:pStyle w:val="BodyText"/>
        <w:ind w:left="860"/>
        <w:rPr>
          <w:rFonts w:ascii="Times New Roman" w:hAnsi="Times New Roman" w:cs="Times New Roman"/>
        </w:rPr>
      </w:pPr>
      <w:r>
        <w:rPr>
          <w:rFonts w:ascii="Times New Roman" w:hAnsi="Times New Roman" w:cs="Times New Roman"/>
        </w:rPr>
        <w:t>anterior</w:t>
      </w:r>
      <w:r>
        <w:rPr>
          <w:rFonts w:ascii="Times New Roman" w:hAnsi="Times New Roman" w:cs="Times New Roman"/>
          <w:spacing w:val="-3"/>
        </w:rPr>
        <w:t xml:space="preserve"> </w:t>
      </w:r>
      <w:r>
        <w:rPr>
          <w:rFonts w:ascii="Times New Roman" w:hAnsi="Times New Roman" w:cs="Times New Roman"/>
        </w:rPr>
        <w:t>wall</w:t>
      </w:r>
      <w:r>
        <w:rPr>
          <w:rFonts w:ascii="Times New Roman" w:hAnsi="Times New Roman" w:cs="Times New Roman"/>
          <w:spacing w:val="-2"/>
        </w:rPr>
        <w:t xml:space="preserve"> </w:t>
      </w:r>
      <w:r>
        <w:rPr>
          <w:rFonts w:ascii="Times New Roman" w:hAnsi="Times New Roman" w:cs="Times New Roman"/>
        </w:rPr>
        <w:t>MI</w:t>
      </w:r>
      <w:r>
        <w:rPr>
          <w:rFonts w:ascii="Times New Roman" w:hAnsi="Times New Roman" w:cs="Times New Roman"/>
          <w:spacing w:val="-3"/>
        </w:rPr>
        <w:t xml:space="preserve"> </w:t>
      </w:r>
      <w:r>
        <w:rPr>
          <w:rFonts w:ascii="Times New Roman" w:hAnsi="Times New Roman" w:cs="Times New Roman"/>
        </w:rPr>
        <w:t>within</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next</w:t>
      </w:r>
      <w:r>
        <w:rPr>
          <w:rFonts w:ascii="Times New Roman" w:hAnsi="Times New Roman" w:cs="Times New Roman"/>
          <w:spacing w:val="-4"/>
        </w:rPr>
        <w:t xml:space="preserve"> </w:t>
      </w:r>
      <w:r>
        <w:rPr>
          <w:rFonts w:ascii="Times New Roman" w:hAnsi="Times New Roman" w:cs="Times New Roman"/>
        </w:rPr>
        <w:t>2-3</w:t>
      </w:r>
      <w:r>
        <w:rPr>
          <w:rFonts w:ascii="Times New Roman" w:hAnsi="Times New Roman" w:cs="Times New Roman"/>
          <w:spacing w:val="-2"/>
        </w:rPr>
        <w:t xml:space="preserve"> weeks.</w:t>
      </w:r>
    </w:p>
    <w:p w14:paraId="35599C82" w14:textId="77777777" w:rsidR="001E6EDB" w:rsidRDefault="001E6EDB" w:rsidP="001E6EDB">
      <w:pPr>
        <w:spacing w:before="183"/>
        <w:ind w:left="250"/>
        <w:rPr>
          <w:rFonts w:ascii="Times New Roman" w:hAnsi="Times New Roman" w:cs="Times New Roman"/>
          <w:b/>
          <w:sz w:val="24"/>
        </w:rPr>
      </w:pPr>
      <w:r>
        <w:rPr>
          <w:rFonts w:ascii="Times New Roman" w:hAnsi="Times New Roman" w:cs="Times New Roman"/>
          <w:b/>
          <w:sz w:val="24"/>
        </w:rPr>
        <w:t>Type</w:t>
      </w:r>
      <w:r>
        <w:rPr>
          <w:rFonts w:ascii="Times New Roman" w:hAnsi="Times New Roman" w:cs="Times New Roman"/>
          <w:b/>
          <w:spacing w:val="-5"/>
          <w:sz w:val="24"/>
        </w:rPr>
        <w:t xml:space="preserve"> </w:t>
      </w:r>
      <w:r>
        <w:rPr>
          <w:rFonts w:ascii="Times New Roman" w:hAnsi="Times New Roman" w:cs="Times New Roman"/>
          <w:b/>
          <w:sz w:val="24"/>
        </w:rPr>
        <w:t>1</w:t>
      </w:r>
      <w:r>
        <w:rPr>
          <w:rFonts w:ascii="Times New Roman" w:hAnsi="Times New Roman" w:cs="Times New Roman"/>
          <w:b/>
          <w:spacing w:val="-2"/>
          <w:sz w:val="24"/>
        </w:rPr>
        <w:t xml:space="preserve"> </w:t>
      </w:r>
      <w:r>
        <w:rPr>
          <w:rFonts w:ascii="Times New Roman" w:hAnsi="Times New Roman" w:cs="Times New Roman"/>
          <w:b/>
          <w:sz w:val="24"/>
        </w:rPr>
        <w:t>(75</w:t>
      </w:r>
      <w:r>
        <w:rPr>
          <w:rFonts w:ascii="Times New Roman" w:hAnsi="Times New Roman" w:cs="Times New Roman"/>
          <w:b/>
          <w:spacing w:val="-2"/>
          <w:sz w:val="24"/>
        </w:rPr>
        <w:t xml:space="preserve"> </w:t>
      </w:r>
      <w:r>
        <w:rPr>
          <w:rFonts w:ascii="Times New Roman" w:hAnsi="Times New Roman" w:cs="Times New Roman"/>
          <w:b/>
          <w:sz w:val="24"/>
        </w:rPr>
        <w:t>%</w:t>
      </w:r>
      <w:r>
        <w:rPr>
          <w:rFonts w:ascii="Times New Roman" w:hAnsi="Times New Roman" w:cs="Times New Roman"/>
          <w:b/>
          <w:spacing w:val="-3"/>
          <w:sz w:val="24"/>
        </w:rPr>
        <w:t xml:space="preserve"> </w:t>
      </w:r>
      <w:r>
        <w:rPr>
          <w:rFonts w:ascii="Times New Roman" w:hAnsi="Times New Roman" w:cs="Times New Roman"/>
          <w:b/>
          <w:spacing w:val="-2"/>
          <w:sz w:val="24"/>
        </w:rPr>
        <w:t>cases)</w:t>
      </w:r>
    </w:p>
    <w:p w14:paraId="49D5E531" w14:textId="77777777" w:rsidR="001E6EDB" w:rsidRDefault="001E6EDB" w:rsidP="001E6EDB">
      <w:pPr>
        <w:pStyle w:val="BodyText"/>
        <w:spacing w:before="182"/>
        <w:ind w:left="500"/>
        <w:rPr>
          <w:rFonts w:ascii="Times New Roman" w:hAnsi="Times New Roman" w:cs="Times New Roman"/>
        </w:rPr>
      </w:pPr>
      <w:r>
        <w:rPr>
          <w:rFonts w:ascii="Times New Roman" w:hAnsi="Times New Roman" w:cs="Times New Roman"/>
        </w:rPr>
        <w:t>Type</w:t>
      </w:r>
      <w:r>
        <w:rPr>
          <w:rFonts w:ascii="Times New Roman" w:hAnsi="Times New Roman" w:cs="Times New Roman"/>
          <w:spacing w:val="-11"/>
        </w:rPr>
        <w:t xml:space="preserve"> </w:t>
      </w:r>
      <w:r>
        <w:rPr>
          <w:rFonts w:ascii="Times New Roman" w:hAnsi="Times New Roman" w:cs="Times New Roman"/>
        </w:rPr>
        <w:t>1</w:t>
      </w:r>
      <w:r>
        <w:rPr>
          <w:rFonts w:ascii="Times New Roman" w:hAnsi="Times New Roman" w:cs="Times New Roman"/>
          <w:spacing w:val="-9"/>
        </w:rPr>
        <w:t xml:space="preserve"> </w:t>
      </w:r>
      <w:r>
        <w:rPr>
          <w:rFonts w:ascii="Times New Roman" w:hAnsi="Times New Roman" w:cs="Times New Roman"/>
        </w:rPr>
        <w:t>Wellens'</w:t>
      </w:r>
      <w:r>
        <w:rPr>
          <w:rFonts w:ascii="Times New Roman" w:hAnsi="Times New Roman" w:cs="Times New Roman"/>
          <w:spacing w:val="-10"/>
        </w:rPr>
        <w:t xml:space="preserve"> </w:t>
      </w:r>
      <w:r>
        <w:rPr>
          <w:rFonts w:ascii="Times New Roman" w:hAnsi="Times New Roman" w:cs="Times New Roman"/>
        </w:rPr>
        <w:t>T-waves</w:t>
      </w:r>
      <w:r>
        <w:rPr>
          <w:rFonts w:ascii="Times New Roman" w:hAnsi="Times New Roman" w:cs="Times New Roman"/>
          <w:spacing w:val="-10"/>
        </w:rPr>
        <w:t xml:space="preserve"> </w:t>
      </w:r>
      <w:r>
        <w:rPr>
          <w:rFonts w:ascii="Times New Roman" w:hAnsi="Times New Roman" w:cs="Times New Roman"/>
        </w:rPr>
        <w:t>are</w:t>
      </w:r>
      <w:r>
        <w:rPr>
          <w:rFonts w:ascii="Times New Roman" w:hAnsi="Times New Roman" w:cs="Times New Roman"/>
          <w:spacing w:val="-10"/>
        </w:rPr>
        <w:t xml:space="preserve"> </w:t>
      </w:r>
      <w:r>
        <w:rPr>
          <w:rFonts w:ascii="Times New Roman" w:hAnsi="Times New Roman" w:cs="Times New Roman"/>
        </w:rPr>
        <w:t>deeply</w:t>
      </w:r>
      <w:r>
        <w:rPr>
          <w:rFonts w:ascii="Times New Roman" w:hAnsi="Times New Roman" w:cs="Times New Roman"/>
          <w:spacing w:val="-10"/>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symmetrically</w:t>
      </w:r>
      <w:r>
        <w:rPr>
          <w:rFonts w:ascii="Times New Roman" w:hAnsi="Times New Roman" w:cs="Times New Roman"/>
          <w:spacing w:val="-9"/>
        </w:rPr>
        <w:t xml:space="preserve"> </w:t>
      </w:r>
      <w:r>
        <w:rPr>
          <w:rFonts w:ascii="Times New Roman" w:hAnsi="Times New Roman" w:cs="Times New Roman"/>
          <w:spacing w:val="-2"/>
        </w:rPr>
        <w:t>inverted.</w:t>
      </w:r>
    </w:p>
    <w:p w14:paraId="2DC66AF5" w14:textId="77777777" w:rsidR="001E6EDB" w:rsidRDefault="001E6EDB" w:rsidP="001E6EDB">
      <w:pPr>
        <w:pStyle w:val="BodyText"/>
        <w:spacing w:before="185"/>
        <w:ind w:left="500"/>
        <w:rPr>
          <w:rFonts w:ascii="Times New Roman" w:hAnsi="Times New Roman" w:cs="Times New Roman"/>
        </w:rPr>
      </w:pP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biphasic</w:t>
      </w:r>
      <w:r>
        <w:rPr>
          <w:rFonts w:ascii="Times New Roman" w:hAnsi="Times New Roman" w:cs="Times New Roman"/>
          <w:spacing w:val="-5"/>
        </w:rPr>
        <w:t xml:space="preserve"> </w:t>
      </w:r>
      <w:r>
        <w:rPr>
          <w:rFonts w:ascii="Times New Roman" w:hAnsi="Times New Roman" w:cs="Times New Roman"/>
        </w:rPr>
        <w:t>T</w:t>
      </w:r>
      <w:r>
        <w:rPr>
          <w:rFonts w:ascii="Times New Roman" w:hAnsi="Times New Roman" w:cs="Times New Roman"/>
          <w:spacing w:val="-6"/>
        </w:rPr>
        <w:t xml:space="preserve"> </w:t>
      </w:r>
      <w:r>
        <w:rPr>
          <w:rFonts w:ascii="Times New Roman" w:hAnsi="Times New Roman" w:cs="Times New Roman"/>
        </w:rPr>
        <w:t>waves</w:t>
      </w:r>
      <w:r>
        <w:rPr>
          <w:rFonts w:ascii="Times New Roman" w:hAnsi="Times New Roman" w:cs="Times New Roman"/>
          <w:spacing w:val="-5"/>
        </w:rPr>
        <w:t xml:space="preserve"> </w:t>
      </w: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V2</w:t>
      </w:r>
      <w:r>
        <w:rPr>
          <w:rFonts w:ascii="Times New Roman" w:hAnsi="Times New Roman" w:cs="Times New Roman"/>
          <w:spacing w:val="-1"/>
        </w:rPr>
        <w:t xml:space="preserve"> </w:t>
      </w:r>
      <w:r>
        <w:rPr>
          <w:rFonts w:ascii="Times New Roman" w:hAnsi="Times New Roman" w:cs="Times New Roman"/>
        </w:rPr>
        <w:t>-3</w:t>
      </w:r>
      <w:r>
        <w:rPr>
          <w:rFonts w:ascii="Times New Roman" w:hAnsi="Times New Roman" w:cs="Times New Roman"/>
          <w:spacing w:val="-4"/>
        </w:rPr>
        <w:t xml:space="preserve"> </w:t>
      </w:r>
      <w:r>
        <w:rPr>
          <w:rFonts w:ascii="Times New Roman" w:hAnsi="Times New Roman" w:cs="Times New Roman"/>
        </w:rPr>
        <w:t>are</w:t>
      </w:r>
      <w:r>
        <w:rPr>
          <w:rFonts w:ascii="Times New Roman" w:hAnsi="Times New Roman" w:cs="Times New Roman"/>
          <w:spacing w:val="-3"/>
        </w:rPr>
        <w:t xml:space="preserve"> </w:t>
      </w:r>
      <w:r>
        <w:rPr>
          <w:rFonts w:ascii="Times New Roman" w:hAnsi="Times New Roman" w:cs="Times New Roman"/>
        </w:rPr>
        <w:t>characteristic</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4"/>
        </w:rPr>
        <w:t xml:space="preserve"> </w:t>
      </w:r>
      <w:proofErr w:type="spellStart"/>
      <w:r>
        <w:rPr>
          <w:rFonts w:ascii="Times New Roman" w:hAnsi="Times New Roman" w:cs="Times New Roman"/>
        </w:rPr>
        <w:t>wellens</w:t>
      </w:r>
      <w:proofErr w:type="spellEnd"/>
      <w:r>
        <w:rPr>
          <w:rFonts w:ascii="Times New Roman" w:hAnsi="Times New Roman" w:cs="Times New Roman"/>
        </w:rPr>
        <w:t>’</w:t>
      </w:r>
      <w:r>
        <w:rPr>
          <w:rFonts w:ascii="Times New Roman" w:hAnsi="Times New Roman" w:cs="Times New Roman"/>
          <w:spacing w:val="-6"/>
        </w:rPr>
        <w:t xml:space="preserve"> </w:t>
      </w:r>
      <w:r>
        <w:rPr>
          <w:rFonts w:ascii="Times New Roman" w:hAnsi="Times New Roman" w:cs="Times New Roman"/>
          <w:spacing w:val="-2"/>
        </w:rPr>
        <w:t>syndrome.</w:t>
      </w:r>
    </w:p>
    <w:p w14:paraId="300210E5" w14:textId="77777777" w:rsidR="001E6EDB" w:rsidRDefault="001E6EDB" w:rsidP="001E6EDB">
      <w:pPr>
        <w:pStyle w:val="BodyText"/>
        <w:rPr>
          <w:rFonts w:ascii="Times New Roman" w:hAnsi="Times New Roman" w:cs="Times New Roman"/>
          <w:sz w:val="13"/>
        </w:rPr>
      </w:pPr>
      <w:r>
        <w:rPr>
          <w:rFonts w:ascii="Times New Roman" w:hAnsi="Times New Roman" w:cs="Times New Roman"/>
          <w:noProof/>
        </w:rPr>
        <w:drawing>
          <wp:anchor distT="0" distB="0" distL="0" distR="0" simplePos="0" relativeHeight="251682816" behindDoc="1" locked="0" layoutInCell="1" allowOverlap="1" wp14:anchorId="5B3EA3D3" wp14:editId="0D1FCB5E">
            <wp:simplePos x="0" y="0"/>
            <wp:positionH relativeFrom="page">
              <wp:posOffset>2571750</wp:posOffset>
            </wp:positionH>
            <wp:positionV relativeFrom="paragraph">
              <wp:posOffset>115570</wp:posOffset>
            </wp:positionV>
            <wp:extent cx="2854325" cy="2228850"/>
            <wp:effectExtent l="0" t="0" r="0" b="0"/>
            <wp:wrapTopAndBottom/>
            <wp:docPr id="60" name="Image 60"/>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4" cstate="print"/>
                    <a:stretch>
                      <a:fillRect/>
                    </a:stretch>
                  </pic:blipFill>
                  <pic:spPr>
                    <a:xfrm>
                      <a:off x="0" y="0"/>
                      <a:ext cx="2854222" cy="2228850"/>
                    </a:xfrm>
                    <a:prstGeom prst="rect">
                      <a:avLst/>
                    </a:prstGeom>
                  </pic:spPr>
                </pic:pic>
              </a:graphicData>
            </a:graphic>
          </wp:anchor>
        </w:drawing>
      </w:r>
    </w:p>
    <w:p w14:paraId="5A4EFD80" w14:textId="77777777" w:rsidR="001E6EDB" w:rsidRDefault="001E6EDB" w:rsidP="001E6EDB">
      <w:pPr>
        <w:spacing w:before="186"/>
        <w:ind w:left="364" w:right="222"/>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2"/>
          <w:sz w:val="24"/>
        </w:rPr>
        <w:t xml:space="preserve"> </w:t>
      </w:r>
      <w:r>
        <w:rPr>
          <w:rFonts w:ascii="Times New Roman" w:hAnsi="Times New Roman" w:cs="Times New Roman"/>
          <w:sz w:val="24"/>
        </w:rPr>
        <w:t>27</w:t>
      </w:r>
      <w:r>
        <w:rPr>
          <w:rFonts w:ascii="Times New Roman" w:hAnsi="Times New Roman" w:cs="Times New Roman"/>
          <w:spacing w:val="-3"/>
          <w:sz w:val="24"/>
        </w:rPr>
        <w:t xml:space="preserve"> </w:t>
      </w:r>
      <w:r>
        <w:rPr>
          <w:rFonts w:ascii="Times New Roman" w:hAnsi="Times New Roman" w:cs="Times New Roman"/>
          <w:sz w:val="24"/>
        </w:rPr>
        <w:t>ECG</w:t>
      </w:r>
      <w:r>
        <w:rPr>
          <w:rFonts w:ascii="Times New Roman" w:hAnsi="Times New Roman" w:cs="Times New Roman"/>
          <w:spacing w:val="-1"/>
          <w:sz w:val="24"/>
        </w:rPr>
        <w:t xml:space="preserve"> </w:t>
      </w:r>
      <w:r>
        <w:rPr>
          <w:rFonts w:ascii="Times New Roman" w:hAnsi="Times New Roman" w:cs="Times New Roman"/>
          <w:sz w:val="24"/>
        </w:rPr>
        <w:t>WITH</w:t>
      </w:r>
      <w:r>
        <w:rPr>
          <w:rFonts w:ascii="Times New Roman" w:hAnsi="Times New Roman" w:cs="Times New Roman"/>
          <w:spacing w:val="-3"/>
          <w:sz w:val="24"/>
        </w:rPr>
        <w:t xml:space="preserve"> </w:t>
      </w:r>
      <w:r>
        <w:rPr>
          <w:rFonts w:ascii="Times New Roman" w:hAnsi="Times New Roman" w:cs="Times New Roman"/>
          <w:sz w:val="24"/>
        </w:rPr>
        <w:t>TYPE 1</w:t>
      </w:r>
      <w:r>
        <w:rPr>
          <w:rFonts w:ascii="Times New Roman" w:hAnsi="Times New Roman" w:cs="Times New Roman"/>
          <w:spacing w:val="-5"/>
          <w:sz w:val="24"/>
        </w:rPr>
        <w:t xml:space="preserve"> </w:t>
      </w:r>
      <w:r>
        <w:rPr>
          <w:rFonts w:ascii="Times New Roman" w:hAnsi="Times New Roman" w:cs="Times New Roman"/>
          <w:spacing w:val="-2"/>
          <w:sz w:val="24"/>
        </w:rPr>
        <w:t>WELLEN’S</w:t>
      </w:r>
    </w:p>
    <w:p w14:paraId="23600F50" w14:textId="77777777" w:rsidR="001E6EDB" w:rsidRDefault="001E6EDB" w:rsidP="001E6EDB">
      <w:pPr>
        <w:spacing w:before="182"/>
        <w:ind w:left="140"/>
        <w:rPr>
          <w:rFonts w:ascii="Times New Roman" w:hAnsi="Times New Roman" w:cs="Times New Roman"/>
          <w:b/>
          <w:sz w:val="24"/>
        </w:rPr>
      </w:pPr>
      <w:r>
        <w:rPr>
          <w:rFonts w:ascii="Times New Roman" w:hAnsi="Times New Roman" w:cs="Times New Roman"/>
          <w:b/>
          <w:sz w:val="24"/>
        </w:rPr>
        <w:t>Type</w:t>
      </w:r>
      <w:r>
        <w:rPr>
          <w:rFonts w:ascii="Times New Roman" w:hAnsi="Times New Roman" w:cs="Times New Roman"/>
          <w:b/>
          <w:spacing w:val="-3"/>
          <w:sz w:val="24"/>
        </w:rPr>
        <w:t xml:space="preserve"> </w:t>
      </w:r>
      <w:r>
        <w:rPr>
          <w:rFonts w:ascii="Times New Roman" w:hAnsi="Times New Roman" w:cs="Times New Roman"/>
          <w:b/>
          <w:sz w:val="24"/>
        </w:rPr>
        <w:t>2</w:t>
      </w:r>
      <w:r>
        <w:rPr>
          <w:rFonts w:ascii="Times New Roman" w:hAnsi="Times New Roman" w:cs="Times New Roman"/>
          <w:b/>
          <w:spacing w:val="-2"/>
          <w:sz w:val="24"/>
        </w:rPr>
        <w:t xml:space="preserve"> </w:t>
      </w:r>
      <w:proofErr w:type="gramStart"/>
      <w:r>
        <w:rPr>
          <w:rFonts w:ascii="Times New Roman" w:hAnsi="Times New Roman" w:cs="Times New Roman"/>
          <w:b/>
          <w:sz w:val="24"/>
        </w:rPr>
        <w:t>(</w:t>
      </w:r>
      <w:r>
        <w:rPr>
          <w:rFonts w:ascii="Times New Roman" w:hAnsi="Times New Roman" w:cs="Times New Roman"/>
          <w:b/>
          <w:spacing w:val="-2"/>
          <w:sz w:val="24"/>
        </w:rPr>
        <w:t xml:space="preserve"> </w:t>
      </w:r>
      <w:r>
        <w:rPr>
          <w:rFonts w:ascii="Times New Roman" w:hAnsi="Times New Roman" w:cs="Times New Roman"/>
          <w:b/>
          <w:sz w:val="24"/>
        </w:rPr>
        <w:t>25</w:t>
      </w:r>
      <w:proofErr w:type="gramEnd"/>
      <w:r>
        <w:rPr>
          <w:rFonts w:ascii="Times New Roman" w:hAnsi="Times New Roman" w:cs="Times New Roman"/>
          <w:b/>
          <w:sz w:val="24"/>
        </w:rPr>
        <w:t>%</w:t>
      </w:r>
      <w:r>
        <w:rPr>
          <w:rFonts w:ascii="Times New Roman" w:hAnsi="Times New Roman" w:cs="Times New Roman"/>
          <w:b/>
          <w:spacing w:val="-3"/>
          <w:sz w:val="24"/>
        </w:rPr>
        <w:t xml:space="preserve"> </w:t>
      </w:r>
      <w:r>
        <w:rPr>
          <w:rFonts w:ascii="Times New Roman" w:hAnsi="Times New Roman" w:cs="Times New Roman"/>
          <w:b/>
          <w:sz w:val="24"/>
        </w:rPr>
        <w:t>of</w:t>
      </w:r>
      <w:r>
        <w:rPr>
          <w:rFonts w:ascii="Times New Roman" w:hAnsi="Times New Roman" w:cs="Times New Roman"/>
          <w:b/>
          <w:spacing w:val="-2"/>
          <w:sz w:val="24"/>
        </w:rPr>
        <w:t xml:space="preserve"> cases)</w:t>
      </w:r>
    </w:p>
    <w:p w14:paraId="3738348C" w14:textId="77777777" w:rsidR="001E6EDB" w:rsidRDefault="001E6EDB" w:rsidP="001E6EDB">
      <w:pPr>
        <w:pStyle w:val="BodyText"/>
        <w:spacing w:before="185" w:line="256" w:lineRule="auto"/>
        <w:ind w:left="500" w:right="573"/>
        <w:rPr>
          <w:rFonts w:ascii="Times New Roman" w:hAnsi="Times New Roman" w:cs="Times New Roman"/>
        </w:rPr>
      </w:pPr>
      <w:r>
        <w:rPr>
          <w:rFonts w:ascii="Times New Roman" w:hAnsi="Times New Roman" w:cs="Times New Roman"/>
        </w:rPr>
        <w:t>Type</w:t>
      </w:r>
      <w:r>
        <w:rPr>
          <w:rFonts w:ascii="Times New Roman" w:hAnsi="Times New Roman" w:cs="Times New Roman"/>
          <w:spacing w:val="-8"/>
        </w:rPr>
        <w:t xml:space="preserve"> </w:t>
      </w:r>
      <w:r>
        <w:rPr>
          <w:rFonts w:ascii="Times New Roman" w:hAnsi="Times New Roman" w:cs="Times New Roman"/>
        </w:rPr>
        <w:t>2</w:t>
      </w:r>
      <w:r>
        <w:rPr>
          <w:rFonts w:ascii="Times New Roman" w:hAnsi="Times New Roman" w:cs="Times New Roman"/>
          <w:spacing w:val="-8"/>
        </w:rPr>
        <w:t xml:space="preserve"> </w:t>
      </w:r>
      <w:r>
        <w:rPr>
          <w:rFonts w:ascii="Times New Roman" w:hAnsi="Times New Roman" w:cs="Times New Roman"/>
        </w:rPr>
        <w:t>Wellens'</w:t>
      </w:r>
      <w:r>
        <w:rPr>
          <w:rFonts w:ascii="Times New Roman" w:hAnsi="Times New Roman" w:cs="Times New Roman"/>
          <w:spacing w:val="-9"/>
        </w:rPr>
        <w:t xml:space="preserve"> </w:t>
      </w:r>
      <w:r>
        <w:rPr>
          <w:rFonts w:ascii="Times New Roman" w:hAnsi="Times New Roman" w:cs="Times New Roman"/>
        </w:rPr>
        <w:t>T-waves</w:t>
      </w:r>
      <w:r>
        <w:rPr>
          <w:rFonts w:ascii="Times New Roman" w:hAnsi="Times New Roman" w:cs="Times New Roman"/>
          <w:spacing w:val="-9"/>
        </w:rPr>
        <w:t xml:space="preserve"> </w:t>
      </w:r>
      <w:r>
        <w:rPr>
          <w:rFonts w:ascii="Times New Roman" w:hAnsi="Times New Roman" w:cs="Times New Roman"/>
        </w:rPr>
        <w:t>are</w:t>
      </w:r>
      <w:r>
        <w:rPr>
          <w:rFonts w:ascii="Times New Roman" w:hAnsi="Times New Roman" w:cs="Times New Roman"/>
          <w:spacing w:val="-10"/>
        </w:rPr>
        <w:t xml:space="preserve"> </w:t>
      </w:r>
      <w:r>
        <w:rPr>
          <w:rFonts w:ascii="Times New Roman" w:hAnsi="Times New Roman" w:cs="Times New Roman"/>
        </w:rPr>
        <w:t>biphasic,</w:t>
      </w:r>
      <w:r>
        <w:rPr>
          <w:rFonts w:ascii="Times New Roman" w:hAnsi="Times New Roman" w:cs="Times New Roman"/>
          <w:spacing w:val="-9"/>
        </w:rPr>
        <w:t xml:space="preserve"> </w:t>
      </w:r>
      <w:r>
        <w:rPr>
          <w:rFonts w:ascii="Times New Roman" w:hAnsi="Times New Roman" w:cs="Times New Roman"/>
        </w:rPr>
        <w:t>with</w:t>
      </w:r>
      <w:r>
        <w:rPr>
          <w:rFonts w:ascii="Times New Roman" w:hAnsi="Times New Roman" w:cs="Times New Roman"/>
          <w:spacing w:val="-8"/>
        </w:rPr>
        <w:t xml:space="preserve"> </w:t>
      </w:r>
      <w:r>
        <w:rPr>
          <w:rFonts w:ascii="Times New Roman" w:hAnsi="Times New Roman" w:cs="Times New Roman"/>
        </w:rPr>
        <w:t>the</w:t>
      </w:r>
      <w:r>
        <w:rPr>
          <w:rFonts w:ascii="Times New Roman" w:hAnsi="Times New Roman" w:cs="Times New Roman"/>
          <w:spacing w:val="-8"/>
        </w:rPr>
        <w:t xml:space="preserve"> </w:t>
      </w:r>
      <w:r>
        <w:rPr>
          <w:rFonts w:ascii="Times New Roman" w:hAnsi="Times New Roman" w:cs="Times New Roman"/>
        </w:rPr>
        <w:t>initial</w:t>
      </w:r>
      <w:r>
        <w:rPr>
          <w:rFonts w:ascii="Times New Roman" w:hAnsi="Times New Roman" w:cs="Times New Roman"/>
          <w:spacing w:val="-8"/>
        </w:rPr>
        <w:t xml:space="preserve"> </w:t>
      </w:r>
      <w:r>
        <w:rPr>
          <w:rFonts w:ascii="Times New Roman" w:hAnsi="Times New Roman" w:cs="Times New Roman"/>
        </w:rPr>
        <w:t>deflection</w:t>
      </w:r>
      <w:r>
        <w:rPr>
          <w:rFonts w:ascii="Times New Roman" w:hAnsi="Times New Roman" w:cs="Times New Roman"/>
          <w:spacing w:val="-10"/>
        </w:rPr>
        <w:t xml:space="preserve"> </w:t>
      </w:r>
      <w:r>
        <w:rPr>
          <w:rFonts w:ascii="Times New Roman" w:hAnsi="Times New Roman" w:cs="Times New Roman"/>
        </w:rPr>
        <w:t>positive</w:t>
      </w:r>
      <w:r>
        <w:rPr>
          <w:rFonts w:ascii="Times New Roman" w:hAnsi="Times New Roman" w:cs="Times New Roman"/>
          <w:spacing w:val="-8"/>
        </w:rPr>
        <w:t xml:space="preserve"> </w:t>
      </w:r>
      <w:r>
        <w:rPr>
          <w:rFonts w:ascii="Times New Roman" w:hAnsi="Times New Roman" w:cs="Times New Roman"/>
        </w:rPr>
        <w:t>and</w:t>
      </w:r>
      <w:r>
        <w:rPr>
          <w:rFonts w:ascii="Times New Roman" w:hAnsi="Times New Roman" w:cs="Times New Roman"/>
          <w:spacing w:val="-8"/>
        </w:rPr>
        <w:t xml:space="preserve"> </w:t>
      </w:r>
      <w:r>
        <w:rPr>
          <w:rFonts w:ascii="Times New Roman" w:hAnsi="Times New Roman" w:cs="Times New Roman"/>
        </w:rPr>
        <w:t>the</w:t>
      </w:r>
      <w:r>
        <w:rPr>
          <w:rFonts w:ascii="Times New Roman" w:hAnsi="Times New Roman" w:cs="Times New Roman"/>
          <w:spacing w:val="-8"/>
        </w:rPr>
        <w:t xml:space="preserve"> </w:t>
      </w:r>
      <w:r>
        <w:rPr>
          <w:rFonts w:ascii="Times New Roman" w:hAnsi="Times New Roman" w:cs="Times New Roman"/>
        </w:rPr>
        <w:t>terminal deflection negative.</w:t>
      </w:r>
    </w:p>
    <w:p w14:paraId="0244B974" w14:textId="77777777" w:rsidR="001E6EDB" w:rsidRDefault="001E6EDB" w:rsidP="001E6EDB">
      <w:pPr>
        <w:pStyle w:val="BodyText"/>
        <w:spacing w:before="165" w:line="259" w:lineRule="auto"/>
        <w:ind w:left="500" w:right="402"/>
        <w:rPr>
          <w:rFonts w:ascii="Times New Roman" w:hAnsi="Times New Roman" w:cs="Times New Roman"/>
        </w:rPr>
      </w:pPr>
      <w:r>
        <w:rPr>
          <w:rFonts w:ascii="Times New Roman" w:hAnsi="Times New Roman" w:cs="Times New Roman"/>
        </w:rPr>
        <w:t>There</w:t>
      </w:r>
      <w:r>
        <w:rPr>
          <w:rFonts w:ascii="Times New Roman" w:hAnsi="Times New Roman" w:cs="Times New Roman"/>
          <w:spacing w:val="-6"/>
        </w:rPr>
        <w:t xml:space="preserve"> </w:t>
      </w:r>
      <w:r>
        <w:rPr>
          <w:rFonts w:ascii="Times New Roman" w:hAnsi="Times New Roman" w:cs="Times New Roman"/>
        </w:rPr>
        <w:t>are</w:t>
      </w:r>
      <w:r>
        <w:rPr>
          <w:rFonts w:ascii="Times New Roman" w:hAnsi="Times New Roman" w:cs="Times New Roman"/>
          <w:spacing w:val="-8"/>
        </w:rPr>
        <w:t xml:space="preserve"> </w:t>
      </w:r>
      <w:proofErr w:type="gramStart"/>
      <w:r>
        <w:rPr>
          <w:rFonts w:ascii="Times New Roman" w:hAnsi="Times New Roman" w:cs="Times New Roman"/>
        </w:rPr>
        <w:t>deep</w:t>
      </w:r>
      <w:r>
        <w:rPr>
          <w:rFonts w:ascii="Times New Roman" w:hAnsi="Times New Roman" w:cs="Times New Roman"/>
          <w:spacing w:val="-6"/>
        </w:rPr>
        <w:t xml:space="preserve"> </w:t>
      </w:r>
      <w:r>
        <w:rPr>
          <w:rFonts w:ascii="Times New Roman" w:hAnsi="Times New Roman" w:cs="Times New Roman"/>
        </w:rPr>
        <w:t>,</w:t>
      </w:r>
      <w:proofErr w:type="gramEnd"/>
      <w:r>
        <w:rPr>
          <w:rFonts w:ascii="Times New Roman" w:hAnsi="Times New Roman" w:cs="Times New Roman"/>
          <w:spacing w:val="-7"/>
        </w:rPr>
        <w:t xml:space="preserve"> </w:t>
      </w:r>
      <w:r>
        <w:rPr>
          <w:rFonts w:ascii="Times New Roman" w:hAnsi="Times New Roman" w:cs="Times New Roman"/>
        </w:rPr>
        <w:t>symmetrical</w:t>
      </w:r>
      <w:r>
        <w:rPr>
          <w:rFonts w:ascii="Times New Roman" w:hAnsi="Times New Roman" w:cs="Times New Roman"/>
          <w:spacing w:val="-6"/>
        </w:rPr>
        <w:t xml:space="preserve"> </w:t>
      </w:r>
      <w:r>
        <w:rPr>
          <w:rFonts w:ascii="Times New Roman" w:hAnsi="Times New Roman" w:cs="Times New Roman"/>
        </w:rPr>
        <w:t>T</w:t>
      </w:r>
      <w:r>
        <w:rPr>
          <w:rFonts w:ascii="Times New Roman" w:hAnsi="Times New Roman" w:cs="Times New Roman"/>
          <w:spacing w:val="-6"/>
        </w:rPr>
        <w:t xml:space="preserve"> </w:t>
      </w:r>
      <w:r>
        <w:rPr>
          <w:rFonts w:ascii="Times New Roman" w:hAnsi="Times New Roman" w:cs="Times New Roman"/>
        </w:rPr>
        <w:t>waves</w:t>
      </w:r>
      <w:r>
        <w:rPr>
          <w:rFonts w:ascii="Times New Roman" w:hAnsi="Times New Roman" w:cs="Times New Roman"/>
          <w:spacing w:val="-7"/>
        </w:rPr>
        <w:t xml:space="preserve"> </w:t>
      </w:r>
      <w:r>
        <w:rPr>
          <w:rFonts w:ascii="Times New Roman" w:hAnsi="Times New Roman" w:cs="Times New Roman"/>
        </w:rPr>
        <w:t>inversion</w:t>
      </w:r>
      <w:r>
        <w:rPr>
          <w:rFonts w:ascii="Times New Roman" w:hAnsi="Times New Roman" w:cs="Times New Roman"/>
          <w:spacing w:val="-8"/>
        </w:rPr>
        <w:t xml:space="preserve"> </w:t>
      </w:r>
      <w:r>
        <w:rPr>
          <w:rFonts w:ascii="Times New Roman" w:hAnsi="Times New Roman" w:cs="Times New Roman"/>
        </w:rPr>
        <w:t>throughout</w:t>
      </w:r>
      <w:r>
        <w:rPr>
          <w:rFonts w:ascii="Times New Roman" w:hAnsi="Times New Roman" w:cs="Times New Roman"/>
          <w:spacing w:val="-8"/>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anterolateral</w:t>
      </w:r>
      <w:r>
        <w:rPr>
          <w:rFonts w:ascii="Times New Roman" w:hAnsi="Times New Roman" w:cs="Times New Roman"/>
          <w:spacing w:val="-6"/>
        </w:rPr>
        <w:t xml:space="preserve"> </w:t>
      </w:r>
      <w:r>
        <w:rPr>
          <w:rFonts w:ascii="Times New Roman" w:hAnsi="Times New Roman" w:cs="Times New Roman"/>
        </w:rPr>
        <w:t>leads(</w:t>
      </w:r>
      <w:r>
        <w:rPr>
          <w:rFonts w:ascii="Times New Roman" w:hAnsi="Times New Roman" w:cs="Times New Roman"/>
          <w:spacing w:val="-10"/>
        </w:rPr>
        <w:t xml:space="preserve"> </w:t>
      </w:r>
      <w:r>
        <w:rPr>
          <w:rFonts w:ascii="Times New Roman" w:hAnsi="Times New Roman" w:cs="Times New Roman"/>
        </w:rPr>
        <w:t>V1-6,</w:t>
      </w:r>
      <w:r>
        <w:rPr>
          <w:rFonts w:ascii="Times New Roman" w:hAnsi="Times New Roman" w:cs="Times New Roman"/>
          <w:spacing w:val="-6"/>
        </w:rPr>
        <w:t xml:space="preserve"> </w:t>
      </w:r>
      <w:r>
        <w:rPr>
          <w:rFonts w:ascii="Times New Roman" w:hAnsi="Times New Roman" w:cs="Times New Roman"/>
        </w:rPr>
        <w:t xml:space="preserve">I, </w:t>
      </w:r>
      <w:proofErr w:type="spellStart"/>
      <w:r>
        <w:rPr>
          <w:rFonts w:ascii="Times New Roman" w:hAnsi="Times New Roman" w:cs="Times New Roman"/>
          <w:spacing w:val="-2"/>
        </w:rPr>
        <w:t>aVL</w:t>
      </w:r>
      <w:proofErr w:type="spellEnd"/>
      <w:r>
        <w:rPr>
          <w:rFonts w:ascii="Times New Roman" w:hAnsi="Times New Roman" w:cs="Times New Roman"/>
          <w:spacing w:val="-2"/>
        </w:rPr>
        <w:t>).</w:t>
      </w:r>
    </w:p>
    <w:p w14:paraId="218B3B68" w14:textId="77777777" w:rsidR="001E6EDB" w:rsidRDefault="001E6EDB" w:rsidP="001E6EDB">
      <w:pPr>
        <w:spacing w:line="259" w:lineRule="auto"/>
        <w:rPr>
          <w:rFonts w:ascii="Times New Roman" w:hAnsi="Times New Roman" w:cs="Times New Roman"/>
        </w:rPr>
        <w:sectPr w:rsidR="001E6EDB" w:rsidSect="001E6EDB">
          <w:pgSz w:w="12240" w:h="15840"/>
          <w:pgMar w:top="1820" w:right="1080" w:bottom="280" w:left="1300" w:header="720" w:footer="720" w:gutter="0"/>
          <w:cols w:space="720"/>
        </w:sectPr>
      </w:pPr>
    </w:p>
    <w:p w14:paraId="7572DB53" w14:textId="77777777" w:rsidR="001E6EDB" w:rsidRDefault="001E6EDB" w:rsidP="001E6EDB">
      <w:pPr>
        <w:pStyle w:val="BodyText"/>
        <w:ind w:left="2645"/>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17C99657" wp14:editId="2B993C22">
            <wp:extent cx="2980055" cy="1781175"/>
            <wp:effectExtent l="0" t="0" r="0" b="0"/>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5" cstate="print"/>
                    <a:stretch>
                      <a:fillRect/>
                    </a:stretch>
                  </pic:blipFill>
                  <pic:spPr>
                    <a:xfrm>
                      <a:off x="0" y="0"/>
                      <a:ext cx="2980664" cy="1781175"/>
                    </a:xfrm>
                    <a:prstGeom prst="rect">
                      <a:avLst/>
                    </a:prstGeom>
                  </pic:spPr>
                </pic:pic>
              </a:graphicData>
            </a:graphic>
          </wp:inline>
        </w:drawing>
      </w:r>
    </w:p>
    <w:p w14:paraId="5254E820" w14:textId="77777777" w:rsidR="001E6EDB" w:rsidRDefault="001E6EDB" w:rsidP="001E6EDB">
      <w:pPr>
        <w:spacing w:before="197"/>
        <w:ind w:left="364" w:right="222"/>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2"/>
          <w:sz w:val="24"/>
        </w:rPr>
        <w:t xml:space="preserve"> </w:t>
      </w:r>
      <w:r>
        <w:rPr>
          <w:rFonts w:ascii="Times New Roman" w:hAnsi="Times New Roman" w:cs="Times New Roman"/>
          <w:sz w:val="24"/>
        </w:rPr>
        <w:t>28</w:t>
      </w:r>
      <w:r>
        <w:rPr>
          <w:rFonts w:ascii="Times New Roman" w:hAnsi="Times New Roman" w:cs="Times New Roman"/>
          <w:spacing w:val="-3"/>
          <w:sz w:val="24"/>
        </w:rPr>
        <w:t xml:space="preserve"> </w:t>
      </w:r>
      <w:r>
        <w:rPr>
          <w:rFonts w:ascii="Times New Roman" w:hAnsi="Times New Roman" w:cs="Times New Roman"/>
          <w:sz w:val="24"/>
        </w:rPr>
        <w:t>ECG</w:t>
      </w:r>
      <w:r>
        <w:rPr>
          <w:rFonts w:ascii="Times New Roman" w:hAnsi="Times New Roman" w:cs="Times New Roman"/>
          <w:spacing w:val="-1"/>
          <w:sz w:val="24"/>
        </w:rPr>
        <w:t xml:space="preserve"> </w:t>
      </w:r>
      <w:r>
        <w:rPr>
          <w:rFonts w:ascii="Times New Roman" w:hAnsi="Times New Roman" w:cs="Times New Roman"/>
          <w:sz w:val="24"/>
        </w:rPr>
        <w:t>WITH</w:t>
      </w:r>
      <w:r>
        <w:rPr>
          <w:rFonts w:ascii="Times New Roman" w:hAnsi="Times New Roman" w:cs="Times New Roman"/>
          <w:spacing w:val="-3"/>
          <w:sz w:val="24"/>
        </w:rPr>
        <w:t xml:space="preserve"> </w:t>
      </w:r>
      <w:r>
        <w:rPr>
          <w:rFonts w:ascii="Times New Roman" w:hAnsi="Times New Roman" w:cs="Times New Roman"/>
          <w:sz w:val="24"/>
        </w:rPr>
        <w:t>TYPE 2</w:t>
      </w:r>
      <w:r>
        <w:rPr>
          <w:rFonts w:ascii="Times New Roman" w:hAnsi="Times New Roman" w:cs="Times New Roman"/>
          <w:spacing w:val="-5"/>
          <w:sz w:val="24"/>
        </w:rPr>
        <w:t xml:space="preserve"> </w:t>
      </w:r>
      <w:r>
        <w:rPr>
          <w:rFonts w:ascii="Times New Roman" w:hAnsi="Times New Roman" w:cs="Times New Roman"/>
          <w:spacing w:val="-2"/>
          <w:sz w:val="24"/>
        </w:rPr>
        <w:t>WELLEN’S</w:t>
      </w:r>
    </w:p>
    <w:p w14:paraId="1E59FFE6" w14:textId="77777777" w:rsidR="001E6EDB" w:rsidRDefault="001E6EDB" w:rsidP="001E6EDB">
      <w:pPr>
        <w:pStyle w:val="Heading3"/>
        <w:spacing w:before="185"/>
        <w:ind w:left="500"/>
        <w:rPr>
          <w:rFonts w:ascii="Times New Roman" w:hAnsi="Times New Roman" w:cs="Times New Roman"/>
        </w:rPr>
      </w:pPr>
      <w:r>
        <w:rPr>
          <w:rFonts w:ascii="Times New Roman" w:hAnsi="Times New Roman" w:cs="Times New Roman"/>
          <w:spacing w:val="-2"/>
        </w:rPr>
        <w:t>NSTEMI</w:t>
      </w:r>
    </w:p>
    <w:p w14:paraId="7DBAE016" w14:textId="77777777" w:rsidR="001E6EDB" w:rsidRDefault="001E6EDB" w:rsidP="001E6EDB">
      <w:pPr>
        <w:pStyle w:val="BodyText"/>
        <w:spacing w:before="182"/>
        <w:ind w:left="500"/>
        <w:rPr>
          <w:rFonts w:ascii="Times New Roman" w:hAnsi="Times New Roman" w:cs="Times New Roman"/>
        </w:rPr>
      </w:pPr>
      <w:r>
        <w:rPr>
          <w:rFonts w:ascii="Times New Roman" w:hAnsi="Times New Roman" w:cs="Times New Roman"/>
        </w:rPr>
        <w:t>ST</w:t>
      </w:r>
      <w:r>
        <w:rPr>
          <w:rFonts w:ascii="Times New Roman" w:hAnsi="Times New Roman" w:cs="Times New Roman"/>
          <w:spacing w:val="-6"/>
        </w:rPr>
        <w:t xml:space="preserve"> </w:t>
      </w:r>
      <w:r>
        <w:rPr>
          <w:rFonts w:ascii="Times New Roman" w:hAnsi="Times New Roman" w:cs="Times New Roman"/>
        </w:rPr>
        <w:t>depression</w:t>
      </w:r>
      <w:r>
        <w:rPr>
          <w:rFonts w:ascii="Times New Roman" w:hAnsi="Times New Roman" w:cs="Times New Roman"/>
          <w:spacing w:val="-5"/>
        </w:rPr>
        <w:t xml:space="preserve"> </w:t>
      </w:r>
      <w:r>
        <w:rPr>
          <w:rFonts w:ascii="Times New Roman" w:hAnsi="Times New Roman" w:cs="Times New Roman"/>
        </w:rPr>
        <w:t>(Down</w:t>
      </w:r>
      <w:r>
        <w:rPr>
          <w:rFonts w:ascii="Times New Roman" w:hAnsi="Times New Roman" w:cs="Times New Roman"/>
          <w:spacing w:val="-6"/>
        </w:rPr>
        <w:t xml:space="preserve"> </w:t>
      </w:r>
      <w:r>
        <w:rPr>
          <w:rFonts w:ascii="Times New Roman" w:hAnsi="Times New Roman" w:cs="Times New Roman"/>
        </w:rPr>
        <w:t>sloping/Horizontal)</w:t>
      </w:r>
      <w:r>
        <w:rPr>
          <w:rFonts w:ascii="Times New Roman" w:hAnsi="Times New Roman" w:cs="Times New Roman"/>
          <w:spacing w:val="-7"/>
        </w:rPr>
        <w:t xml:space="preserve"> </w:t>
      </w:r>
      <w:r>
        <w:rPr>
          <w:rFonts w:ascii="Times New Roman" w:hAnsi="Times New Roman" w:cs="Times New Roman"/>
        </w:rPr>
        <w:t>&gt;/=</w:t>
      </w:r>
      <w:r>
        <w:rPr>
          <w:rFonts w:ascii="Times New Roman" w:hAnsi="Times New Roman" w:cs="Times New Roman"/>
          <w:spacing w:val="-7"/>
        </w:rPr>
        <w:t xml:space="preserve"> </w:t>
      </w:r>
      <w:r>
        <w:rPr>
          <w:rFonts w:ascii="Times New Roman" w:hAnsi="Times New Roman" w:cs="Times New Roman"/>
        </w:rPr>
        <w:t>0.5mm</w:t>
      </w:r>
      <w:r>
        <w:rPr>
          <w:rFonts w:ascii="Times New Roman" w:hAnsi="Times New Roman" w:cs="Times New Roman"/>
          <w:spacing w:val="-5"/>
        </w:rPr>
        <w:t xml:space="preserve"> </w:t>
      </w:r>
      <w:r>
        <w:rPr>
          <w:rFonts w:ascii="Times New Roman" w:hAnsi="Times New Roman" w:cs="Times New Roman"/>
        </w:rPr>
        <w:t>in</w:t>
      </w:r>
      <w:r>
        <w:rPr>
          <w:rFonts w:ascii="Times New Roman" w:hAnsi="Times New Roman" w:cs="Times New Roman"/>
          <w:spacing w:val="-8"/>
        </w:rPr>
        <w:t xml:space="preserve"> </w:t>
      </w:r>
      <w:r>
        <w:rPr>
          <w:rFonts w:ascii="Times New Roman" w:hAnsi="Times New Roman" w:cs="Times New Roman"/>
        </w:rPr>
        <w:t>two</w:t>
      </w:r>
      <w:r>
        <w:rPr>
          <w:rFonts w:ascii="Times New Roman" w:hAnsi="Times New Roman" w:cs="Times New Roman"/>
          <w:spacing w:val="-5"/>
        </w:rPr>
        <w:t xml:space="preserve"> </w:t>
      </w:r>
      <w:r>
        <w:rPr>
          <w:rFonts w:ascii="Times New Roman" w:hAnsi="Times New Roman" w:cs="Times New Roman"/>
        </w:rPr>
        <w:t>contiguous</w:t>
      </w:r>
      <w:r>
        <w:rPr>
          <w:rFonts w:ascii="Times New Roman" w:hAnsi="Times New Roman" w:cs="Times New Roman"/>
          <w:spacing w:val="-6"/>
        </w:rPr>
        <w:t xml:space="preserve"> </w:t>
      </w:r>
      <w:r>
        <w:rPr>
          <w:rFonts w:ascii="Times New Roman" w:hAnsi="Times New Roman" w:cs="Times New Roman"/>
          <w:spacing w:val="-2"/>
        </w:rPr>
        <w:t>leads.</w:t>
      </w:r>
    </w:p>
    <w:p w14:paraId="05339B6A" w14:textId="77777777" w:rsidR="001E6EDB" w:rsidRDefault="001E6EDB" w:rsidP="001E6EDB">
      <w:pPr>
        <w:pStyle w:val="BodyText"/>
        <w:spacing w:before="185"/>
        <w:ind w:left="500"/>
        <w:rPr>
          <w:rFonts w:ascii="Times New Roman" w:hAnsi="Times New Roman" w:cs="Times New Roman"/>
        </w:rPr>
      </w:pPr>
      <w:r>
        <w:rPr>
          <w:rFonts w:ascii="Times New Roman" w:hAnsi="Times New Roman" w:cs="Times New Roman"/>
        </w:rPr>
        <w:t>T</w:t>
      </w:r>
      <w:r>
        <w:rPr>
          <w:rFonts w:ascii="Times New Roman" w:hAnsi="Times New Roman" w:cs="Times New Roman"/>
          <w:spacing w:val="-5"/>
        </w:rPr>
        <w:t xml:space="preserve"> </w:t>
      </w:r>
      <w:r>
        <w:rPr>
          <w:rFonts w:ascii="Times New Roman" w:hAnsi="Times New Roman" w:cs="Times New Roman"/>
        </w:rPr>
        <w:t>wave</w:t>
      </w:r>
      <w:r>
        <w:rPr>
          <w:rFonts w:ascii="Times New Roman" w:hAnsi="Times New Roman" w:cs="Times New Roman"/>
          <w:spacing w:val="-5"/>
        </w:rPr>
        <w:t xml:space="preserve"> </w:t>
      </w:r>
      <w:r>
        <w:rPr>
          <w:rFonts w:ascii="Times New Roman" w:hAnsi="Times New Roman" w:cs="Times New Roman"/>
        </w:rPr>
        <w:t>inversion</w:t>
      </w:r>
      <w:r>
        <w:rPr>
          <w:rFonts w:ascii="Times New Roman" w:hAnsi="Times New Roman" w:cs="Times New Roman"/>
          <w:spacing w:val="-6"/>
        </w:rPr>
        <w:t xml:space="preserve"> </w:t>
      </w:r>
      <w:r>
        <w:rPr>
          <w:rFonts w:ascii="Times New Roman" w:hAnsi="Times New Roman" w:cs="Times New Roman"/>
        </w:rPr>
        <w:t>&gt;/=</w:t>
      </w:r>
      <w:r>
        <w:rPr>
          <w:rFonts w:ascii="Times New Roman" w:hAnsi="Times New Roman" w:cs="Times New Roman"/>
          <w:spacing w:val="-8"/>
        </w:rPr>
        <w:t xml:space="preserve"> </w:t>
      </w:r>
      <w:r>
        <w:rPr>
          <w:rFonts w:ascii="Times New Roman" w:hAnsi="Times New Roman" w:cs="Times New Roman"/>
        </w:rPr>
        <w:t>1mm</w:t>
      </w:r>
      <w:r>
        <w:rPr>
          <w:rFonts w:ascii="Times New Roman" w:hAnsi="Times New Roman" w:cs="Times New Roman"/>
          <w:spacing w:val="-6"/>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two</w:t>
      </w:r>
      <w:r>
        <w:rPr>
          <w:rFonts w:ascii="Times New Roman" w:hAnsi="Times New Roman" w:cs="Times New Roman"/>
          <w:spacing w:val="-2"/>
        </w:rPr>
        <w:t xml:space="preserve"> </w:t>
      </w:r>
      <w:r>
        <w:rPr>
          <w:rFonts w:ascii="Times New Roman" w:hAnsi="Times New Roman" w:cs="Times New Roman"/>
        </w:rPr>
        <w:t>contiguous</w:t>
      </w:r>
      <w:r>
        <w:rPr>
          <w:rFonts w:ascii="Times New Roman" w:hAnsi="Times New Roman" w:cs="Times New Roman"/>
          <w:spacing w:val="-6"/>
        </w:rPr>
        <w:t xml:space="preserve"> </w:t>
      </w:r>
      <w:r>
        <w:rPr>
          <w:rFonts w:ascii="Times New Roman" w:hAnsi="Times New Roman" w:cs="Times New Roman"/>
        </w:rPr>
        <w:t>leads</w:t>
      </w:r>
      <w:r>
        <w:rPr>
          <w:rFonts w:ascii="Times New Roman" w:hAnsi="Times New Roman" w:cs="Times New Roman"/>
          <w:spacing w:val="-6"/>
        </w:rPr>
        <w:t xml:space="preserve"> </w:t>
      </w:r>
      <w:r>
        <w:rPr>
          <w:rFonts w:ascii="Times New Roman" w:hAnsi="Times New Roman" w:cs="Times New Roman"/>
        </w:rPr>
        <w:t>with</w:t>
      </w:r>
      <w:r>
        <w:rPr>
          <w:rFonts w:ascii="Times New Roman" w:hAnsi="Times New Roman" w:cs="Times New Roman"/>
          <w:spacing w:val="-4"/>
        </w:rPr>
        <w:t xml:space="preserve"> </w:t>
      </w:r>
      <w:r>
        <w:rPr>
          <w:rFonts w:ascii="Times New Roman" w:hAnsi="Times New Roman" w:cs="Times New Roman"/>
        </w:rPr>
        <w:t>P</w:t>
      </w:r>
      <w:r>
        <w:rPr>
          <w:rFonts w:ascii="Times New Roman" w:hAnsi="Times New Roman" w:cs="Times New Roman"/>
          <w:spacing w:val="-3"/>
        </w:rPr>
        <w:t xml:space="preserve"> </w:t>
      </w:r>
      <w:proofErr w:type="spellStart"/>
      <w:r>
        <w:rPr>
          <w:rFonts w:ascii="Times New Roman" w:hAnsi="Times New Roman" w:cs="Times New Roman"/>
        </w:rPr>
        <w:t>rominent</w:t>
      </w:r>
      <w:proofErr w:type="spellEnd"/>
      <w:r>
        <w:rPr>
          <w:rFonts w:ascii="Times New Roman" w:hAnsi="Times New Roman" w:cs="Times New Roman"/>
          <w:spacing w:val="-7"/>
        </w:rPr>
        <w:t xml:space="preserve"> </w:t>
      </w:r>
      <w:r>
        <w:rPr>
          <w:rFonts w:ascii="Times New Roman" w:hAnsi="Times New Roman" w:cs="Times New Roman"/>
        </w:rPr>
        <w:t>R</w:t>
      </w:r>
      <w:r>
        <w:rPr>
          <w:rFonts w:ascii="Times New Roman" w:hAnsi="Times New Roman" w:cs="Times New Roman"/>
          <w:spacing w:val="-6"/>
        </w:rPr>
        <w:t xml:space="preserve"> </w:t>
      </w:r>
      <w:r>
        <w:rPr>
          <w:rFonts w:ascii="Times New Roman" w:hAnsi="Times New Roman" w:cs="Times New Roman"/>
        </w:rPr>
        <w:t>wave</w:t>
      </w:r>
      <w:r>
        <w:rPr>
          <w:rFonts w:ascii="Times New Roman" w:hAnsi="Times New Roman" w:cs="Times New Roman"/>
          <w:spacing w:val="-5"/>
        </w:rPr>
        <w:t xml:space="preserve"> </w:t>
      </w:r>
      <w:r>
        <w:rPr>
          <w:rFonts w:ascii="Times New Roman" w:hAnsi="Times New Roman" w:cs="Times New Roman"/>
        </w:rPr>
        <w:t>or</w:t>
      </w:r>
      <w:r>
        <w:rPr>
          <w:rFonts w:ascii="Times New Roman" w:hAnsi="Times New Roman" w:cs="Times New Roman"/>
          <w:spacing w:val="-5"/>
        </w:rPr>
        <w:t xml:space="preserve"> </w:t>
      </w:r>
      <w:r>
        <w:rPr>
          <w:rFonts w:ascii="Times New Roman" w:hAnsi="Times New Roman" w:cs="Times New Roman"/>
        </w:rPr>
        <w:t>R/S</w:t>
      </w:r>
      <w:r>
        <w:rPr>
          <w:rFonts w:ascii="Times New Roman" w:hAnsi="Times New Roman" w:cs="Times New Roman"/>
          <w:spacing w:val="-5"/>
        </w:rPr>
        <w:t xml:space="preserve"> </w:t>
      </w:r>
      <w:r>
        <w:rPr>
          <w:rFonts w:ascii="Times New Roman" w:hAnsi="Times New Roman" w:cs="Times New Roman"/>
        </w:rPr>
        <w:t>ratio</w:t>
      </w:r>
      <w:r>
        <w:rPr>
          <w:rFonts w:ascii="Times New Roman" w:hAnsi="Times New Roman" w:cs="Times New Roman"/>
          <w:spacing w:val="-5"/>
        </w:rPr>
        <w:t xml:space="preserve"> &gt;1.</w:t>
      </w:r>
    </w:p>
    <w:p w14:paraId="27DDE8E2" w14:textId="77777777" w:rsidR="001E6EDB" w:rsidRDefault="001E6EDB" w:rsidP="001E6EDB">
      <w:pPr>
        <w:pStyle w:val="BodyText"/>
        <w:rPr>
          <w:rFonts w:ascii="Times New Roman" w:hAnsi="Times New Roman" w:cs="Times New Roman"/>
          <w:sz w:val="20"/>
        </w:rPr>
      </w:pPr>
    </w:p>
    <w:p w14:paraId="073BE27F" w14:textId="77777777" w:rsidR="001E6EDB" w:rsidRDefault="001E6EDB" w:rsidP="001E6EDB">
      <w:pPr>
        <w:pStyle w:val="BodyText"/>
        <w:spacing w:before="145"/>
        <w:rPr>
          <w:rFonts w:ascii="Times New Roman" w:hAnsi="Times New Roman" w:cs="Times New Roman"/>
          <w:sz w:val="20"/>
        </w:rPr>
      </w:pPr>
      <w:r>
        <w:rPr>
          <w:rFonts w:ascii="Times New Roman" w:hAnsi="Times New Roman" w:cs="Times New Roman"/>
          <w:noProof/>
        </w:rPr>
        <w:drawing>
          <wp:anchor distT="0" distB="0" distL="0" distR="0" simplePos="0" relativeHeight="251683840" behindDoc="1" locked="0" layoutInCell="1" allowOverlap="1" wp14:anchorId="30A4A47E" wp14:editId="37473BD5">
            <wp:simplePos x="0" y="0"/>
            <wp:positionH relativeFrom="page">
              <wp:posOffset>1143000</wp:posOffset>
            </wp:positionH>
            <wp:positionV relativeFrom="paragraph">
              <wp:posOffset>262255</wp:posOffset>
            </wp:positionV>
            <wp:extent cx="3796665" cy="2372360"/>
            <wp:effectExtent l="0" t="0" r="0" b="0"/>
            <wp:wrapTopAndBottom/>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6" cstate="print"/>
                    <a:stretch>
                      <a:fillRect/>
                    </a:stretch>
                  </pic:blipFill>
                  <pic:spPr>
                    <a:xfrm>
                      <a:off x="0" y="0"/>
                      <a:ext cx="3796511" cy="2372582"/>
                    </a:xfrm>
                    <a:prstGeom prst="rect">
                      <a:avLst/>
                    </a:prstGeom>
                  </pic:spPr>
                </pic:pic>
              </a:graphicData>
            </a:graphic>
          </wp:anchor>
        </w:drawing>
      </w:r>
    </w:p>
    <w:p w14:paraId="1F6CE50D" w14:textId="77777777" w:rsidR="001E6EDB" w:rsidRDefault="001E6EDB" w:rsidP="001E6EDB">
      <w:pPr>
        <w:spacing w:before="197"/>
        <w:ind w:left="363" w:right="222"/>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3"/>
          <w:sz w:val="24"/>
        </w:rPr>
        <w:t xml:space="preserve"> </w:t>
      </w:r>
      <w:r>
        <w:rPr>
          <w:rFonts w:ascii="Times New Roman" w:hAnsi="Times New Roman" w:cs="Times New Roman"/>
          <w:sz w:val="24"/>
        </w:rPr>
        <w:t>29</w:t>
      </w:r>
      <w:r>
        <w:rPr>
          <w:rFonts w:ascii="Times New Roman" w:hAnsi="Times New Roman" w:cs="Times New Roman"/>
          <w:spacing w:val="-4"/>
          <w:sz w:val="24"/>
        </w:rPr>
        <w:t xml:space="preserve"> </w:t>
      </w:r>
      <w:r>
        <w:rPr>
          <w:rFonts w:ascii="Times New Roman" w:hAnsi="Times New Roman" w:cs="Times New Roman"/>
          <w:sz w:val="24"/>
        </w:rPr>
        <w:t>ECG</w:t>
      </w:r>
      <w:r>
        <w:rPr>
          <w:rFonts w:ascii="Times New Roman" w:hAnsi="Times New Roman" w:cs="Times New Roman"/>
          <w:spacing w:val="-3"/>
          <w:sz w:val="24"/>
        </w:rPr>
        <w:t xml:space="preserve"> </w:t>
      </w:r>
      <w:r>
        <w:rPr>
          <w:rFonts w:ascii="Times New Roman" w:hAnsi="Times New Roman" w:cs="Times New Roman"/>
          <w:sz w:val="24"/>
        </w:rPr>
        <w:t>SHOWING</w:t>
      </w:r>
      <w:r>
        <w:rPr>
          <w:rFonts w:ascii="Times New Roman" w:hAnsi="Times New Roman" w:cs="Times New Roman"/>
          <w:spacing w:val="-2"/>
          <w:sz w:val="24"/>
        </w:rPr>
        <w:t xml:space="preserve"> NSTEMI</w:t>
      </w:r>
    </w:p>
    <w:p w14:paraId="2F9BDF11" w14:textId="77777777" w:rsidR="001E6EDB" w:rsidRDefault="001E6EDB" w:rsidP="001E6EDB">
      <w:pPr>
        <w:jc w:val="center"/>
        <w:rPr>
          <w:rFonts w:ascii="Times New Roman" w:hAnsi="Times New Roman" w:cs="Times New Roman"/>
          <w:sz w:val="24"/>
        </w:rPr>
        <w:sectPr w:rsidR="001E6EDB" w:rsidSect="001E6EDB">
          <w:pgSz w:w="12240" w:h="15840"/>
          <w:pgMar w:top="1440" w:right="1080" w:bottom="280" w:left="1300" w:header="720" w:footer="720" w:gutter="0"/>
          <w:cols w:space="720"/>
        </w:sectPr>
      </w:pPr>
    </w:p>
    <w:p w14:paraId="09C963A0" w14:textId="77777777" w:rsidR="001E6EDB" w:rsidRDefault="001E6EDB" w:rsidP="001E6EDB">
      <w:pPr>
        <w:pStyle w:val="BodyText"/>
        <w:ind w:left="500"/>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42CF2DD9" wp14:editId="211EC503">
            <wp:extent cx="3799840" cy="2680970"/>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7" cstate="print"/>
                    <a:stretch>
                      <a:fillRect/>
                    </a:stretch>
                  </pic:blipFill>
                  <pic:spPr>
                    <a:xfrm>
                      <a:off x="0" y="0"/>
                      <a:ext cx="3799975" cy="2681478"/>
                    </a:xfrm>
                    <a:prstGeom prst="rect">
                      <a:avLst/>
                    </a:prstGeom>
                  </pic:spPr>
                </pic:pic>
              </a:graphicData>
            </a:graphic>
          </wp:inline>
        </w:drawing>
      </w:r>
    </w:p>
    <w:p w14:paraId="0DFF9971" w14:textId="77777777" w:rsidR="001E6EDB" w:rsidRDefault="001E6EDB" w:rsidP="001E6EDB">
      <w:pPr>
        <w:pStyle w:val="BodyText"/>
        <w:spacing w:before="5"/>
        <w:rPr>
          <w:rFonts w:ascii="Times New Roman" w:hAnsi="Times New Roman" w:cs="Times New Roman"/>
          <w:sz w:val="11"/>
        </w:rPr>
      </w:pPr>
    </w:p>
    <w:p w14:paraId="21AE2CE4" w14:textId="77777777" w:rsidR="001E6EDB" w:rsidRDefault="001E6EDB" w:rsidP="001E6EDB">
      <w:pPr>
        <w:rPr>
          <w:rFonts w:ascii="Times New Roman" w:hAnsi="Times New Roman" w:cs="Times New Roman"/>
          <w:sz w:val="11"/>
        </w:rPr>
        <w:sectPr w:rsidR="001E6EDB" w:rsidSect="001E6EDB">
          <w:pgSz w:w="12240" w:h="15840"/>
          <w:pgMar w:top="1440" w:right="1080" w:bottom="280" w:left="1300" w:header="720" w:footer="720" w:gutter="0"/>
          <w:cols w:space="720"/>
        </w:sectPr>
      </w:pPr>
    </w:p>
    <w:p w14:paraId="31FCDA15" w14:textId="77777777" w:rsidR="001E6EDB" w:rsidRDefault="001E6EDB" w:rsidP="001E6EDB">
      <w:pPr>
        <w:pStyle w:val="BodyText"/>
        <w:spacing w:before="185"/>
        <w:rPr>
          <w:rFonts w:ascii="Times New Roman" w:hAnsi="Times New Roman" w:cs="Times New Roman"/>
          <w:sz w:val="28"/>
        </w:rPr>
      </w:pPr>
    </w:p>
    <w:p w14:paraId="4C471465" w14:textId="77777777" w:rsidR="001E6EDB" w:rsidRDefault="001E6EDB" w:rsidP="001E6EDB">
      <w:pPr>
        <w:pStyle w:val="Heading2"/>
        <w:rPr>
          <w:rFonts w:ascii="Times New Roman" w:hAnsi="Times New Roman" w:cs="Times New Roman"/>
        </w:rPr>
      </w:pPr>
      <w:proofErr w:type="spellStart"/>
      <w:r>
        <w:rPr>
          <w:rFonts w:ascii="Times New Roman" w:hAnsi="Times New Roman" w:cs="Times New Roman"/>
        </w:rPr>
        <w:t>Sgarbossa's</w:t>
      </w:r>
      <w:proofErr w:type="spellEnd"/>
      <w:r>
        <w:rPr>
          <w:rFonts w:ascii="Times New Roman" w:hAnsi="Times New Roman" w:cs="Times New Roman"/>
          <w:spacing w:val="-13"/>
        </w:rPr>
        <w:t xml:space="preserve"> </w:t>
      </w:r>
      <w:r>
        <w:rPr>
          <w:rFonts w:ascii="Times New Roman" w:hAnsi="Times New Roman" w:cs="Times New Roman"/>
          <w:spacing w:val="-2"/>
        </w:rPr>
        <w:t>Criteria</w:t>
      </w:r>
    </w:p>
    <w:p w14:paraId="5DE64C71" w14:textId="77777777" w:rsidR="001E6EDB" w:rsidRDefault="001E6EDB" w:rsidP="001E6EDB">
      <w:pPr>
        <w:spacing w:before="52"/>
        <w:ind w:left="140"/>
        <w:rPr>
          <w:rFonts w:ascii="Times New Roman" w:hAnsi="Times New Roman" w:cs="Times New Roman"/>
          <w:sz w:val="24"/>
        </w:rPr>
      </w:pPr>
      <w:r>
        <w:rPr>
          <w:rFonts w:ascii="Times New Roman" w:hAnsi="Times New Roman" w:cs="Times New Roman"/>
        </w:rPr>
        <w:br w:type="column"/>
      </w:r>
      <w:r>
        <w:rPr>
          <w:rFonts w:ascii="Times New Roman" w:hAnsi="Times New Roman" w:cs="Times New Roman"/>
          <w:sz w:val="24"/>
        </w:rPr>
        <w:t>FIG</w:t>
      </w:r>
      <w:r>
        <w:rPr>
          <w:rFonts w:ascii="Times New Roman" w:hAnsi="Times New Roman" w:cs="Times New Roman"/>
          <w:spacing w:val="-3"/>
          <w:sz w:val="24"/>
        </w:rPr>
        <w:t xml:space="preserve"> </w:t>
      </w:r>
      <w:r>
        <w:rPr>
          <w:rFonts w:ascii="Times New Roman" w:hAnsi="Times New Roman" w:cs="Times New Roman"/>
          <w:sz w:val="24"/>
        </w:rPr>
        <w:t>30</w:t>
      </w:r>
      <w:r>
        <w:rPr>
          <w:rFonts w:ascii="Times New Roman" w:hAnsi="Times New Roman" w:cs="Times New Roman"/>
          <w:spacing w:val="-4"/>
          <w:sz w:val="24"/>
        </w:rPr>
        <w:t xml:space="preserve"> </w:t>
      </w:r>
      <w:r>
        <w:rPr>
          <w:rFonts w:ascii="Times New Roman" w:hAnsi="Times New Roman" w:cs="Times New Roman"/>
          <w:sz w:val="24"/>
        </w:rPr>
        <w:t>ECG</w:t>
      </w:r>
      <w:r>
        <w:rPr>
          <w:rFonts w:ascii="Times New Roman" w:hAnsi="Times New Roman" w:cs="Times New Roman"/>
          <w:spacing w:val="-3"/>
          <w:sz w:val="24"/>
        </w:rPr>
        <w:t xml:space="preserve"> </w:t>
      </w:r>
      <w:r>
        <w:rPr>
          <w:rFonts w:ascii="Times New Roman" w:hAnsi="Times New Roman" w:cs="Times New Roman"/>
          <w:sz w:val="24"/>
        </w:rPr>
        <w:t>SHOWING</w:t>
      </w:r>
      <w:r>
        <w:rPr>
          <w:rFonts w:ascii="Times New Roman" w:hAnsi="Times New Roman" w:cs="Times New Roman"/>
          <w:spacing w:val="-2"/>
          <w:sz w:val="24"/>
        </w:rPr>
        <w:t xml:space="preserve"> NSTEMI</w:t>
      </w:r>
    </w:p>
    <w:p w14:paraId="670F7E83" w14:textId="77777777" w:rsidR="001E6EDB" w:rsidRDefault="001E6EDB" w:rsidP="001E6EDB">
      <w:pPr>
        <w:rPr>
          <w:rFonts w:ascii="Times New Roman" w:hAnsi="Times New Roman" w:cs="Times New Roman"/>
          <w:sz w:val="24"/>
        </w:rPr>
        <w:sectPr w:rsidR="001E6EDB" w:rsidSect="001E6EDB">
          <w:type w:val="continuous"/>
          <w:pgSz w:w="12240" w:h="15840"/>
          <w:pgMar w:top="1420" w:right="1080" w:bottom="280" w:left="1300" w:header="720" w:footer="720" w:gutter="0"/>
          <w:cols w:num="2" w:space="720" w:equalWidth="0">
            <w:col w:w="2439" w:space="955"/>
            <w:col w:w="6466"/>
          </w:cols>
        </w:sectPr>
      </w:pPr>
    </w:p>
    <w:p w14:paraId="58756445" w14:textId="77777777" w:rsidR="001E6EDB" w:rsidRDefault="001E6EDB" w:rsidP="001E6EDB">
      <w:pPr>
        <w:pStyle w:val="BodyText"/>
        <w:rPr>
          <w:rFonts w:ascii="Times New Roman" w:hAnsi="Times New Roman" w:cs="Times New Roman"/>
          <w:sz w:val="20"/>
        </w:rPr>
      </w:pPr>
    </w:p>
    <w:p w14:paraId="2A948E7F" w14:textId="77777777" w:rsidR="001E6EDB" w:rsidRDefault="001E6EDB" w:rsidP="001E6EDB">
      <w:pPr>
        <w:pStyle w:val="BodyText"/>
        <w:rPr>
          <w:rFonts w:ascii="Times New Roman" w:hAnsi="Times New Roman" w:cs="Times New Roman"/>
          <w:sz w:val="20"/>
        </w:rPr>
      </w:pPr>
    </w:p>
    <w:p w14:paraId="202B7967" w14:textId="77777777" w:rsidR="001E6EDB" w:rsidRDefault="001E6EDB" w:rsidP="001E6EDB">
      <w:pPr>
        <w:pStyle w:val="BodyText"/>
        <w:spacing w:before="71"/>
        <w:rPr>
          <w:rFonts w:ascii="Times New Roman" w:hAnsi="Times New Roman" w:cs="Times New Roman"/>
          <w:sz w:val="20"/>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05"/>
        <w:gridCol w:w="4390"/>
      </w:tblGrid>
      <w:tr w:rsidR="001E6EDB" w14:paraId="4679D756" w14:textId="77777777" w:rsidTr="00505855">
        <w:trPr>
          <w:trHeight w:val="900"/>
        </w:trPr>
        <w:tc>
          <w:tcPr>
            <w:tcW w:w="4505" w:type="dxa"/>
            <w:shd w:val="clear" w:color="auto" w:fill="8EAADB"/>
          </w:tcPr>
          <w:p w14:paraId="3EDD2109" w14:textId="77777777" w:rsidR="001E6EDB" w:rsidRDefault="001E6EDB" w:rsidP="00505855">
            <w:pPr>
              <w:pStyle w:val="TableParagraph"/>
              <w:spacing w:before="0" w:line="242" w:lineRule="auto"/>
              <w:ind w:left="107"/>
              <w:rPr>
                <w:rFonts w:ascii="Times New Roman" w:hAnsi="Times New Roman" w:cs="Times New Roman"/>
                <w:sz w:val="24"/>
              </w:rPr>
            </w:pPr>
            <w:r>
              <w:rPr>
                <w:rFonts w:ascii="Times New Roman" w:hAnsi="Times New Roman" w:cs="Times New Roman"/>
                <w:sz w:val="24"/>
              </w:rPr>
              <w:t>ST</w:t>
            </w:r>
            <w:r>
              <w:rPr>
                <w:rFonts w:ascii="Times New Roman" w:hAnsi="Times New Roman" w:cs="Times New Roman"/>
                <w:spacing w:val="-6"/>
                <w:sz w:val="24"/>
              </w:rPr>
              <w:t xml:space="preserve"> </w:t>
            </w:r>
            <w:r>
              <w:rPr>
                <w:rFonts w:ascii="Times New Roman" w:hAnsi="Times New Roman" w:cs="Times New Roman"/>
                <w:sz w:val="24"/>
              </w:rPr>
              <w:t>elevation</w:t>
            </w:r>
            <w:r>
              <w:rPr>
                <w:rFonts w:ascii="Times New Roman" w:hAnsi="Times New Roman" w:cs="Times New Roman"/>
                <w:spacing w:val="-6"/>
                <w:sz w:val="24"/>
              </w:rPr>
              <w:t xml:space="preserve"> </w:t>
            </w:r>
            <w:r>
              <w:rPr>
                <w:rFonts w:ascii="Times New Roman" w:hAnsi="Times New Roman" w:cs="Times New Roman"/>
                <w:sz w:val="24"/>
              </w:rPr>
              <w:t>≥1</w:t>
            </w:r>
            <w:r>
              <w:rPr>
                <w:rFonts w:ascii="Times New Roman" w:hAnsi="Times New Roman" w:cs="Times New Roman"/>
                <w:spacing w:val="-6"/>
                <w:sz w:val="24"/>
              </w:rPr>
              <w:t xml:space="preserve"> </w:t>
            </w:r>
            <w:r>
              <w:rPr>
                <w:rFonts w:ascii="Times New Roman" w:hAnsi="Times New Roman" w:cs="Times New Roman"/>
                <w:sz w:val="24"/>
              </w:rPr>
              <w:t>mm</w:t>
            </w:r>
            <w:r>
              <w:rPr>
                <w:rFonts w:ascii="Times New Roman" w:hAnsi="Times New Roman" w:cs="Times New Roman"/>
                <w:spacing w:val="-8"/>
                <w:sz w:val="24"/>
              </w:rPr>
              <w:t xml:space="preserve"> </w:t>
            </w:r>
            <w:r>
              <w:rPr>
                <w:rFonts w:ascii="Times New Roman" w:hAnsi="Times New Roman" w:cs="Times New Roman"/>
                <w:sz w:val="24"/>
              </w:rPr>
              <w:t>in</w:t>
            </w:r>
            <w:r>
              <w:rPr>
                <w:rFonts w:ascii="Times New Roman" w:hAnsi="Times New Roman" w:cs="Times New Roman"/>
                <w:spacing w:val="-7"/>
                <w:sz w:val="24"/>
              </w:rPr>
              <w:t xml:space="preserve"> </w:t>
            </w:r>
            <w:r>
              <w:rPr>
                <w:rFonts w:ascii="Times New Roman" w:hAnsi="Times New Roman" w:cs="Times New Roman"/>
                <w:sz w:val="24"/>
              </w:rPr>
              <w:t>a</w:t>
            </w:r>
            <w:r>
              <w:rPr>
                <w:rFonts w:ascii="Times New Roman" w:hAnsi="Times New Roman" w:cs="Times New Roman"/>
                <w:spacing w:val="-7"/>
                <w:sz w:val="24"/>
              </w:rPr>
              <w:t xml:space="preserve"> </w:t>
            </w:r>
            <w:r>
              <w:rPr>
                <w:rFonts w:ascii="Times New Roman" w:hAnsi="Times New Roman" w:cs="Times New Roman"/>
                <w:sz w:val="24"/>
              </w:rPr>
              <w:t>lead</w:t>
            </w:r>
            <w:r>
              <w:rPr>
                <w:rFonts w:ascii="Times New Roman" w:hAnsi="Times New Roman" w:cs="Times New Roman"/>
                <w:spacing w:val="-6"/>
                <w:sz w:val="24"/>
              </w:rPr>
              <w:t xml:space="preserve"> </w:t>
            </w:r>
            <w:r>
              <w:rPr>
                <w:rFonts w:ascii="Times New Roman" w:hAnsi="Times New Roman" w:cs="Times New Roman"/>
                <w:sz w:val="24"/>
              </w:rPr>
              <w:t>with</w:t>
            </w:r>
            <w:r>
              <w:rPr>
                <w:rFonts w:ascii="Times New Roman" w:hAnsi="Times New Roman" w:cs="Times New Roman"/>
                <w:spacing w:val="-6"/>
                <w:sz w:val="24"/>
              </w:rPr>
              <w:t xml:space="preserve"> </w:t>
            </w:r>
            <w:r>
              <w:rPr>
                <w:rFonts w:ascii="Times New Roman" w:hAnsi="Times New Roman" w:cs="Times New Roman"/>
                <w:sz w:val="24"/>
              </w:rPr>
              <w:t>a</w:t>
            </w:r>
            <w:r>
              <w:rPr>
                <w:rFonts w:ascii="Times New Roman" w:hAnsi="Times New Roman" w:cs="Times New Roman"/>
                <w:spacing w:val="-8"/>
                <w:sz w:val="24"/>
              </w:rPr>
              <w:t xml:space="preserve"> </w:t>
            </w:r>
            <w:r>
              <w:rPr>
                <w:rFonts w:ascii="Times New Roman" w:hAnsi="Times New Roman" w:cs="Times New Roman"/>
                <w:sz w:val="24"/>
              </w:rPr>
              <w:t>positive QRS complex (</w:t>
            </w:r>
            <w:proofErr w:type="spellStart"/>
            <w:r>
              <w:rPr>
                <w:rFonts w:ascii="Times New Roman" w:hAnsi="Times New Roman" w:cs="Times New Roman"/>
                <w:sz w:val="24"/>
              </w:rPr>
              <w:t>ie</w:t>
            </w:r>
            <w:proofErr w:type="spellEnd"/>
            <w:r>
              <w:rPr>
                <w:rFonts w:ascii="Times New Roman" w:hAnsi="Times New Roman" w:cs="Times New Roman"/>
                <w:sz w:val="24"/>
              </w:rPr>
              <w:t>: concordance)</w:t>
            </w:r>
          </w:p>
        </w:tc>
        <w:tc>
          <w:tcPr>
            <w:tcW w:w="4390" w:type="dxa"/>
            <w:shd w:val="clear" w:color="auto" w:fill="D9E1F3"/>
          </w:tcPr>
          <w:p w14:paraId="44492E16" w14:textId="77777777" w:rsidR="001E6EDB" w:rsidRDefault="001E6EDB" w:rsidP="00505855">
            <w:pPr>
              <w:pStyle w:val="TableParagraph"/>
              <w:spacing w:before="0" w:line="292" w:lineRule="exact"/>
              <w:ind w:left="274"/>
              <w:rPr>
                <w:rFonts w:ascii="Times New Roman" w:hAnsi="Times New Roman" w:cs="Times New Roman"/>
                <w:b/>
                <w:sz w:val="24"/>
              </w:rPr>
            </w:pPr>
            <w:r>
              <w:rPr>
                <w:rFonts w:ascii="Times New Roman" w:hAnsi="Times New Roman" w:cs="Times New Roman"/>
                <w:b/>
                <w:sz w:val="24"/>
              </w:rPr>
              <w:t>5</w:t>
            </w:r>
            <w:r>
              <w:rPr>
                <w:rFonts w:ascii="Times New Roman" w:hAnsi="Times New Roman" w:cs="Times New Roman"/>
                <w:b/>
                <w:spacing w:val="-1"/>
                <w:sz w:val="24"/>
              </w:rPr>
              <w:t xml:space="preserve"> </w:t>
            </w:r>
            <w:r>
              <w:rPr>
                <w:rFonts w:ascii="Times New Roman" w:hAnsi="Times New Roman" w:cs="Times New Roman"/>
                <w:b/>
                <w:spacing w:val="-2"/>
                <w:sz w:val="24"/>
              </w:rPr>
              <w:t>points</w:t>
            </w:r>
          </w:p>
        </w:tc>
      </w:tr>
      <w:tr w:rsidR="001E6EDB" w14:paraId="50F92298" w14:textId="77777777" w:rsidTr="00505855">
        <w:trPr>
          <w:trHeight w:val="902"/>
        </w:trPr>
        <w:tc>
          <w:tcPr>
            <w:tcW w:w="4505" w:type="dxa"/>
            <w:shd w:val="clear" w:color="auto" w:fill="8EAADB"/>
          </w:tcPr>
          <w:p w14:paraId="4B46D3CF" w14:textId="77777777" w:rsidR="001E6EDB" w:rsidRDefault="001E6EDB" w:rsidP="00505855">
            <w:pPr>
              <w:pStyle w:val="TableParagraph"/>
              <w:spacing w:before="1"/>
              <w:ind w:left="107"/>
              <w:rPr>
                <w:rFonts w:ascii="Times New Roman" w:hAnsi="Times New Roman" w:cs="Times New Roman"/>
                <w:sz w:val="24"/>
              </w:rPr>
            </w:pPr>
            <w:r>
              <w:rPr>
                <w:rFonts w:ascii="Times New Roman" w:hAnsi="Times New Roman" w:cs="Times New Roman"/>
                <w:sz w:val="24"/>
              </w:rPr>
              <w:t>ST</w:t>
            </w:r>
            <w:r>
              <w:rPr>
                <w:rFonts w:ascii="Times New Roman" w:hAnsi="Times New Roman" w:cs="Times New Roman"/>
                <w:spacing w:val="-2"/>
                <w:sz w:val="24"/>
              </w:rPr>
              <w:t xml:space="preserve"> </w:t>
            </w:r>
            <w:r>
              <w:rPr>
                <w:rFonts w:ascii="Times New Roman" w:hAnsi="Times New Roman" w:cs="Times New Roman"/>
                <w:sz w:val="24"/>
              </w:rPr>
              <w:t>depression</w:t>
            </w:r>
            <w:r>
              <w:rPr>
                <w:rFonts w:ascii="Times New Roman" w:hAnsi="Times New Roman" w:cs="Times New Roman"/>
                <w:spacing w:val="-2"/>
                <w:sz w:val="24"/>
              </w:rPr>
              <w:t xml:space="preserve"> </w:t>
            </w:r>
            <w:r>
              <w:rPr>
                <w:rFonts w:ascii="Times New Roman" w:hAnsi="Times New Roman" w:cs="Times New Roman"/>
                <w:sz w:val="24"/>
              </w:rPr>
              <w:t>≥1</w:t>
            </w:r>
            <w:r>
              <w:rPr>
                <w:rFonts w:ascii="Times New Roman" w:hAnsi="Times New Roman" w:cs="Times New Roman"/>
                <w:spacing w:val="-2"/>
                <w:sz w:val="24"/>
              </w:rPr>
              <w:t xml:space="preserve"> </w:t>
            </w:r>
            <w:r>
              <w:rPr>
                <w:rFonts w:ascii="Times New Roman" w:hAnsi="Times New Roman" w:cs="Times New Roman"/>
                <w:sz w:val="24"/>
              </w:rPr>
              <w:t>mm</w:t>
            </w:r>
            <w:r>
              <w:rPr>
                <w:rFonts w:ascii="Times New Roman" w:hAnsi="Times New Roman" w:cs="Times New Roman"/>
                <w:spacing w:val="-5"/>
                <w:sz w:val="24"/>
              </w:rPr>
              <w:t xml:space="preserve"> </w:t>
            </w:r>
            <w:r>
              <w:rPr>
                <w:rFonts w:ascii="Times New Roman" w:hAnsi="Times New Roman" w:cs="Times New Roman"/>
                <w:sz w:val="24"/>
              </w:rPr>
              <w:t>in</w:t>
            </w:r>
            <w:r>
              <w:rPr>
                <w:rFonts w:ascii="Times New Roman" w:hAnsi="Times New Roman" w:cs="Times New Roman"/>
                <w:spacing w:val="-4"/>
                <w:sz w:val="24"/>
              </w:rPr>
              <w:t xml:space="preserve"> </w:t>
            </w:r>
            <w:r>
              <w:rPr>
                <w:rFonts w:ascii="Times New Roman" w:hAnsi="Times New Roman" w:cs="Times New Roman"/>
                <w:sz w:val="24"/>
              </w:rPr>
              <w:t>lead</w:t>
            </w:r>
            <w:r>
              <w:rPr>
                <w:rFonts w:ascii="Times New Roman" w:hAnsi="Times New Roman" w:cs="Times New Roman"/>
                <w:spacing w:val="-2"/>
                <w:sz w:val="24"/>
              </w:rPr>
              <w:t xml:space="preserve"> </w:t>
            </w:r>
            <w:r>
              <w:rPr>
                <w:rFonts w:ascii="Times New Roman" w:hAnsi="Times New Roman" w:cs="Times New Roman"/>
                <w:sz w:val="24"/>
              </w:rPr>
              <w:t>V1,</w:t>
            </w:r>
            <w:r>
              <w:rPr>
                <w:rFonts w:ascii="Times New Roman" w:hAnsi="Times New Roman" w:cs="Times New Roman"/>
                <w:spacing w:val="-2"/>
                <w:sz w:val="24"/>
              </w:rPr>
              <w:t xml:space="preserve"> </w:t>
            </w:r>
            <w:r>
              <w:rPr>
                <w:rFonts w:ascii="Times New Roman" w:hAnsi="Times New Roman" w:cs="Times New Roman"/>
                <w:sz w:val="24"/>
              </w:rPr>
              <w:t>V2,</w:t>
            </w:r>
            <w:r>
              <w:rPr>
                <w:rFonts w:ascii="Times New Roman" w:hAnsi="Times New Roman" w:cs="Times New Roman"/>
                <w:spacing w:val="-2"/>
                <w:sz w:val="24"/>
              </w:rPr>
              <w:t xml:space="preserve"> </w:t>
            </w:r>
            <w:r>
              <w:rPr>
                <w:rFonts w:ascii="Times New Roman" w:hAnsi="Times New Roman" w:cs="Times New Roman"/>
                <w:sz w:val="24"/>
              </w:rPr>
              <w:t>or</w:t>
            </w:r>
            <w:r>
              <w:rPr>
                <w:rFonts w:ascii="Times New Roman" w:hAnsi="Times New Roman" w:cs="Times New Roman"/>
                <w:spacing w:val="-1"/>
                <w:sz w:val="24"/>
              </w:rPr>
              <w:t xml:space="preserve"> </w:t>
            </w:r>
            <w:r>
              <w:rPr>
                <w:rFonts w:ascii="Times New Roman" w:hAnsi="Times New Roman" w:cs="Times New Roman"/>
                <w:spacing w:val="-5"/>
                <w:sz w:val="24"/>
              </w:rPr>
              <w:t>V3</w:t>
            </w:r>
          </w:p>
        </w:tc>
        <w:tc>
          <w:tcPr>
            <w:tcW w:w="4390" w:type="dxa"/>
            <w:shd w:val="clear" w:color="auto" w:fill="D9E1F3"/>
          </w:tcPr>
          <w:p w14:paraId="773896AB" w14:textId="77777777" w:rsidR="001E6EDB" w:rsidRDefault="001E6EDB" w:rsidP="00505855">
            <w:pPr>
              <w:pStyle w:val="TableParagraph"/>
              <w:spacing w:before="1"/>
              <w:ind w:left="218"/>
              <w:rPr>
                <w:rFonts w:ascii="Times New Roman" w:hAnsi="Times New Roman" w:cs="Times New Roman"/>
                <w:b/>
                <w:sz w:val="24"/>
              </w:rPr>
            </w:pPr>
            <w:r>
              <w:rPr>
                <w:rFonts w:ascii="Times New Roman" w:hAnsi="Times New Roman" w:cs="Times New Roman"/>
                <w:b/>
                <w:sz w:val="24"/>
              </w:rPr>
              <w:t>3</w:t>
            </w:r>
            <w:r>
              <w:rPr>
                <w:rFonts w:ascii="Times New Roman" w:hAnsi="Times New Roman" w:cs="Times New Roman"/>
                <w:b/>
                <w:spacing w:val="-1"/>
                <w:sz w:val="24"/>
              </w:rPr>
              <w:t xml:space="preserve"> </w:t>
            </w:r>
            <w:r>
              <w:rPr>
                <w:rFonts w:ascii="Times New Roman" w:hAnsi="Times New Roman" w:cs="Times New Roman"/>
                <w:b/>
                <w:spacing w:val="-2"/>
                <w:sz w:val="24"/>
              </w:rPr>
              <w:t>points</w:t>
            </w:r>
          </w:p>
        </w:tc>
      </w:tr>
      <w:tr w:rsidR="001E6EDB" w14:paraId="292286C8" w14:textId="77777777" w:rsidTr="00505855">
        <w:trPr>
          <w:trHeight w:val="899"/>
        </w:trPr>
        <w:tc>
          <w:tcPr>
            <w:tcW w:w="4505" w:type="dxa"/>
            <w:shd w:val="clear" w:color="auto" w:fill="8EAADB"/>
          </w:tcPr>
          <w:p w14:paraId="00B10075" w14:textId="77777777" w:rsidR="001E6EDB" w:rsidRDefault="001E6EDB" w:rsidP="00505855">
            <w:pPr>
              <w:pStyle w:val="TableParagraph"/>
              <w:spacing w:before="0"/>
              <w:ind w:left="107" w:right="174"/>
              <w:rPr>
                <w:rFonts w:ascii="Times New Roman" w:hAnsi="Times New Roman" w:cs="Times New Roman"/>
                <w:sz w:val="24"/>
              </w:rPr>
            </w:pPr>
            <w:r>
              <w:rPr>
                <w:rFonts w:ascii="Times New Roman" w:hAnsi="Times New Roman" w:cs="Times New Roman"/>
                <w:sz w:val="24"/>
              </w:rPr>
              <w:t>ST</w:t>
            </w:r>
            <w:r>
              <w:rPr>
                <w:rFonts w:ascii="Times New Roman" w:hAnsi="Times New Roman" w:cs="Times New Roman"/>
                <w:spacing w:val="-6"/>
                <w:sz w:val="24"/>
              </w:rPr>
              <w:t xml:space="preserve"> </w:t>
            </w:r>
            <w:r>
              <w:rPr>
                <w:rFonts w:ascii="Times New Roman" w:hAnsi="Times New Roman" w:cs="Times New Roman"/>
                <w:sz w:val="24"/>
              </w:rPr>
              <w:t>elevation</w:t>
            </w:r>
            <w:r>
              <w:rPr>
                <w:rFonts w:ascii="Times New Roman" w:hAnsi="Times New Roman" w:cs="Times New Roman"/>
                <w:spacing w:val="-6"/>
                <w:sz w:val="24"/>
              </w:rPr>
              <w:t xml:space="preserve"> </w:t>
            </w:r>
            <w:r>
              <w:rPr>
                <w:rFonts w:ascii="Times New Roman" w:hAnsi="Times New Roman" w:cs="Times New Roman"/>
                <w:sz w:val="24"/>
              </w:rPr>
              <w:t>≥5</w:t>
            </w:r>
            <w:r>
              <w:rPr>
                <w:rFonts w:ascii="Times New Roman" w:hAnsi="Times New Roman" w:cs="Times New Roman"/>
                <w:spacing w:val="-6"/>
                <w:sz w:val="24"/>
              </w:rPr>
              <w:t xml:space="preserve"> </w:t>
            </w:r>
            <w:r>
              <w:rPr>
                <w:rFonts w:ascii="Times New Roman" w:hAnsi="Times New Roman" w:cs="Times New Roman"/>
                <w:sz w:val="24"/>
              </w:rPr>
              <w:t>mm</w:t>
            </w:r>
            <w:r>
              <w:rPr>
                <w:rFonts w:ascii="Times New Roman" w:hAnsi="Times New Roman" w:cs="Times New Roman"/>
                <w:spacing w:val="-9"/>
                <w:sz w:val="24"/>
              </w:rPr>
              <w:t xml:space="preserve"> </w:t>
            </w:r>
            <w:r>
              <w:rPr>
                <w:rFonts w:ascii="Times New Roman" w:hAnsi="Times New Roman" w:cs="Times New Roman"/>
                <w:sz w:val="24"/>
              </w:rPr>
              <w:t>in</w:t>
            </w:r>
            <w:r>
              <w:rPr>
                <w:rFonts w:ascii="Times New Roman" w:hAnsi="Times New Roman" w:cs="Times New Roman"/>
                <w:spacing w:val="-8"/>
                <w:sz w:val="24"/>
              </w:rPr>
              <w:t xml:space="preserve"> </w:t>
            </w:r>
            <w:r>
              <w:rPr>
                <w:rFonts w:ascii="Times New Roman" w:hAnsi="Times New Roman" w:cs="Times New Roman"/>
                <w:sz w:val="24"/>
              </w:rPr>
              <w:t>a</w:t>
            </w:r>
            <w:r>
              <w:rPr>
                <w:rFonts w:ascii="Times New Roman" w:hAnsi="Times New Roman" w:cs="Times New Roman"/>
                <w:spacing w:val="-7"/>
                <w:sz w:val="24"/>
              </w:rPr>
              <w:t xml:space="preserve"> </w:t>
            </w:r>
            <w:r>
              <w:rPr>
                <w:rFonts w:ascii="Times New Roman" w:hAnsi="Times New Roman" w:cs="Times New Roman"/>
                <w:sz w:val="24"/>
              </w:rPr>
              <w:t>lead</w:t>
            </w:r>
            <w:r>
              <w:rPr>
                <w:rFonts w:ascii="Times New Roman" w:hAnsi="Times New Roman" w:cs="Times New Roman"/>
                <w:spacing w:val="-6"/>
                <w:sz w:val="24"/>
              </w:rPr>
              <w:t xml:space="preserve"> </w:t>
            </w:r>
            <w:r>
              <w:rPr>
                <w:rFonts w:ascii="Times New Roman" w:hAnsi="Times New Roman" w:cs="Times New Roman"/>
                <w:sz w:val="24"/>
              </w:rPr>
              <w:t>with</w:t>
            </w:r>
            <w:r>
              <w:rPr>
                <w:rFonts w:ascii="Times New Roman" w:hAnsi="Times New Roman" w:cs="Times New Roman"/>
                <w:spacing w:val="-6"/>
                <w:sz w:val="24"/>
              </w:rPr>
              <w:t xml:space="preserve"> </w:t>
            </w:r>
            <w:r>
              <w:rPr>
                <w:rFonts w:ascii="Times New Roman" w:hAnsi="Times New Roman" w:cs="Times New Roman"/>
                <w:sz w:val="24"/>
              </w:rPr>
              <w:t>a negative (discordant)</w:t>
            </w:r>
            <w:r>
              <w:rPr>
                <w:rFonts w:ascii="Times New Roman" w:hAnsi="Times New Roman" w:cs="Times New Roman"/>
                <w:spacing w:val="-2"/>
                <w:sz w:val="24"/>
              </w:rPr>
              <w:t xml:space="preserve"> </w:t>
            </w:r>
            <w:r>
              <w:rPr>
                <w:rFonts w:ascii="Times New Roman" w:hAnsi="Times New Roman" w:cs="Times New Roman"/>
                <w:sz w:val="24"/>
              </w:rPr>
              <w:t>QRS</w:t>
            </w:r>
            <w:r>
              <w:rPr>
                <w:rFonts w:ascii="Times New Roman" w:hAnsi="Times New Roman" w:cs="Times New Roman"/>
                <w:spacing w:val="-1"/>
                <w:sz w:val="24"/>
              </w:rPr>
              <w:t xml:space="preserve"> </w:t>
            </w:r>
            <w:r>
              <w:rPr>
                <w:rFonts w:ascii="Times New Roman" w:hAnsi="Times New Roman" w:cs="Times New Roman"/>
                <w:sz w:val="24"/>
              </w:rPr>
              <w:t>complex</w:t>
            </w:r>
          </w:p>
        </w:tc>
        <w:tc>
          <w:tcPr>
            <w:tcW w:w="4390" w:type="dxa"/>
            <w:shd w:val="clear" w:color="auto" w:fill="D9E1F3"/>
          </w:tcPr>
          <w:p w14:paraId="216B36D0" w14:textId="77777777" w:rsidR="001E6EDB" w:rsidRDefault="001E6EDB" w:rsidP="00505855">
            <w:pPr>
              <w:pStyle w:val="TableParagraph"/>
              <w:spacing w:before="0" w:line="292" w:lineRule="exact"/>
              <w:ind w:left="218"/>
              <w:rPr>
                <w:rFonts w:ascii="Times New Roman" w:hAnsi="Times New Roman" w:cs="Times New Roman"/>
                <w:b/>
                <w:sz w:val="24"/>
              </w:rPr>
            </w:pPr>
            <w:r>
              <w:rPr>
                <w:rFonts w:ascii="Times New Roman" w:hAnsi="Times New Roman" w:cs="Times New Roman"/>
                <w:b/>
                <w:sz w:val="24"/>
              </w:rPr>
              <w:t>2</w:t>
            </w:r>
            <w:r>
              <w:rPr>
                <w:rFonts w:ascii="Times New Roman" w:hAnsi="Times New Roman" w:cs="Times New Roman"/>
                <w:b/>
                <w:spacing w:val="-1"/>
                <w:sz w:val="24"/>
              </w:rPr>
              <w:t xml:space="preserve"> </w:t>
            </w:r>
            <w:r>
              <w:rPr>
                <w:rFonts w:ascii="Times New Roman" w:hAnsi="Times New Roman" w:cs="Times New Roman"/>
                <w:b/>
                <w:spacing w:val="-2"/>
                <w:sz w:val="24"/>
              </w:rPr>
              <w:t>points</w:t>
            </w:r>
          </w:p>
        </w:tc>
      </w:tr>
    </w:tbl>
    <w:p w14:paraId="2C9974FF" w14:textId="77777777" w:rsidR="001E6EDB" w:rsidRDefault="001E6EDB" w:rsidP="001E6EDB">
      <w:pPr>
        <w:pStyle w:val="BodyText"/>
        <w:rPr>
          <w:rFonts w:ascii="Times New Roman" w:hAnsi="Times New Roman" w:cs="Times New Roman"/>
        </w:rPr>
      </w:pPr>
    </w:p>
    <w:p w14:paraId="162A1DAA" w14:textId="77777777" w:rsidR="001E6EDB" w:rsidRDefault="001E6EDB" w:rsidP="001E6EDB">
      <w:pPr>
        <w:pStyle w:val="BodyText"/>
        <w:spacing w:before="46"/>
        <w:rPr>
          <w:rFonts w:ascii="Times New Roman" w:hAnsi="Times New Roman" w:cs="Times New Roman"/>
        </w:rPr>
      </w:pPr>
    </w:p>
    <w:p w14:paraId="68C0B55F" w14:textId="77777777" w:rsidR="001E6EDB" w:rsidRDefault="001E6EDB" w:rsidP="001E6EDB">
      <w:pPr>
        <w:pStyle w:val="ListParagraph"/>
        <w:numPr>
          <w:ilvl w:val="0"/>
          <w:numId w:val="8"/>
        </w:numPr>
        <w:tabs>
          <w:tab w:val="left" w:pos="1220"/>
        </w:tabs>
        <w:spacing w:before="0"/>
        <w:rPr>
          <w:rFonts w:ascii="Times New Roman" w:hAnsi="Times New Roman" w:cs="Times New Roman"/>
          <w:sz w:val="24"/>
        </w:rPr>
      </w:pPr>
      <w:r>
        <w:rPr>
          <w:rFonts w:ascii="Times New Roman" w:hAnsi="Times New Roman" w:cs="Times New Roman"/>
          <w:b/>
          <w:sz w:val="24"/>
          <w:u w:val="single"/>
        </w:rPr>
        <w:t>&gt;</w:t>
      </w:r>
      <w:r>
        <w:rPr>
          <w:rFonts w:ascii="Times New Roman" w:hAnsi="Times New Roman" w:cs="Times New Roman"/>
          <w:b/>
          <w:sz w:val="24"/>
        </w:rPr>
        <w:t>3points</w:t>
      </w:r>
      <w:r>
        <w:rPr>
          <w:rFonts w:ascii="Times New Roman" w:hAnsi="Times New Roman" w:cs="Times New Roman"/>
          <w:b/>
          <w:spacing w:val="-3"/>
          <w:sz w:val="24"/>
        </w:rPr>
        <w:t xml:space="preserve"> </w:t>
      </w:r>
      <w:r>
        <w:rPr>
          <w:rFonts w:ascii="Times New Roman" w:hAnsi="Times New Roman" w:cs="Times New Roman"/>
          <w:b/>
          <w:sz w:val="24"/>
        </w:rPr>
        <w:t>=</w:t>
      </w:r>
      <w:r>
        <w:rPr>
          <w:rFonts w:ascii="Times New Roman" w:hAnsi="Times New Roman" w:cs="Times New Roman"/>
          <w:b/>
          <w:spacing w:val="49"/>
          <w:sz w:val="24"/>
        </w:rPr>
        <w:t xml:space="preserve"> </w:t>
      </w:r>
      <w:r>
        <w:rPr>
          <w:rFonts w:ascii="Times New Roman" w:hAnsi="Times New Roman" w:cs="Times New Roman"/>
          <w:sz w:val="24"/>
        </w:rPr>
        <w:t>90%</w:t>
      </w:r>
      <w:r>
        <w:rPr>
          <w:rFonts w:ascii="Times New Roman" w:hAnsi="Times New Roman" w:cs="Times New Roman"/>
          <w:spacing w:val="-4"/>
          <w:sz w:val="24"/>
        </w:rPr>
        <w:t xml:space="preserve"> </w:t>
      </w:r>
      <w:r>
        <w:rPr>
          <w:rFonts w:ascii="Times New Roman" w:hAnsi="Times New Roman" w:cs="Times New Roman"/>
          <w:sz w:val="24"/>
        </w:rPr>
        <w:t>specificity</w:t>
      </w:r>
      <w:r>
        <w:rPr>
          <w:rFonts w:ascii="Times New Roman" w:hAnsi="Times New Roman" w:cs="Times New Roman"/>
          <w:spacing w:val="-2"/>
          <w:sz w:val="24"/>
        </w:rPr>
        <w:t xml:space="preserve"> </w:t>
      </w:r>
      <w:r>
        <w:rPr>
          <w:rFonts w:ascii="Times New Roman" w:hAnsi="Times New Roman" w:cs="Times New Roman"/>
          <w:sz w:val="24"/>
        </w:rPr>
        <w:t>and</w:t>
      </w:r>
      <w:r>
        <w:rPr>
          <w:rFonts w:ascii="Times New Roman" w:hAnsi="Times New Roman" w:cs="Times New Roman"/>
          <w:spacing w:val="-1"/>
          <w:sz w:val="24"/>
        </w:rPr>
        <w:t xml:space="preserve"> </w:t>
      </w:r>
      <w:r>
        <w:rPr>
          <w:rFonts w:ascii="Times New Roman" w:hAnsi="Times New Roman" w:cs="Times New Roman"/>
          <w:sz w:val="24"/>
        </w:rPr>
        <w:t>20%</w:t>
      </w:r>
      <w:r>
        <w:rPr>
          <w:rFonts w:ascii="Times New Roman" w:hAnsi="Times New Roman" w:cs="Times New Roman"/>
          <w:spacing w:val="-3"/>
          <w:sz w:val="24"/>
        </w:rPr>
        <w:t xml:space="preserve"> </w:t>
      </w:r>
      <w:r>
        <w:rPr>
          <w:rFonts w:ascii="Times New Roman" w:hAnsi="Times New Roman" w:cs="Times New Roman"/>
          <w:spacing w:val="-2"/>
          <w:sz w:val="24"/>
        </w:rPr>
        <w:t>sensitivity</w:t>
      </w:r>
    </w:p>
    <w:p w14:paraId="43FADEF5" w14:textId="77777777" w:rsidR="001E6EDB" w:rsidRDefault="001E6EDB" w:rsidP="001E6EDB">
      <w:pPr>
        <w:rPr>
          <w:rFonts w:ascii="Times New Roman" w:hAnsi="Times New Roman" w:cs="Times New Roman"/>
          <w:sz w:val="24"/>
        </w:rPr>
        <w:sectPr w:rsidR="001E6EDB" w:rsidSect="001E6EDB">
          <w:type w:val="continuous"/>
          <w:pgSz w:w="12240" w:h="15840"/>
          <w:pgMar w:top="1420" w:right="1080" w:bottom="280" w:left="1300" w:header="720" w:footer="720" w:gutter="0"/>
          <w:cols w:space="720"/>
        </w:sectPr>
      </w:pPr>
    </w:p>
    <w:p w14:paraId="0A482C48" w14:textId="77777777" w:rsidR="001E6EDB" w:rsidRDefault="001E6EDB" w:rsidP="001E6EDB">
      <w:pPr>
        <w:pStyle w:val="BodyText"/>
        <w:ind w:left="860"/>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3478BC23" wp14:editId="16D65F76">
            <wp:extent cx="5626735" cy="2828925"/>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8" cstate="print"/>
                    <a:stretch>
                      <a:fillRect/>
                    </a:stretch>
                  </pic:blipFill>
                  <pic:spPr>
                    <a:xfrm>
                      <a:off x="0" y="0"/>
                      <a:ext cx="5627126" cy="2828925"/>
                    </a:xfrm>
                    <a:prstGeom prst="rect">
                      <a:avLst/>
                    </a:prstGeom>
                  </pic:spPr>
                </pic:pic>
              </a:graphicData>
            </a:graphic>
          </wp:inline>
        </w:drawing>
      </w:r>
    </w:p>
    <w:p w14:paraId="0DD78061" w14:textId="77777777" w:rsidR="001E6EDB" w:rsidRDefault="001E6EDB" w:rsidP="001E6EDB">
      <w:pPr>
        <w:spacing w:before="199"/>
        <w:ind w:left="360" w:right="222"/>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6"/>
          <w:sz w:val="24"/>
        </w:rPr>
        <w:t xml:space="preserve"> </w:t>
      </w:r>
      <w:r>
        <w:rPr>
          <w:rFonts w:ascii="Times New Roman" w:hAnsi="Times New Roman" w:cs="Times New Roman"/>
          <w:sz w:val="24"/>
        </w:rPr>
        <w:t>31</w:t>
      </w:r>
      <w:r>
        <w:rPr>
          <w:rFonts w:ascii="Times New Roman" w:hAnsi="Times New Roman" w:cs="Times New Roman"/>
          <w:spacing w:val="-5"/>
          <w:sz w:val="24"/>
        </w:rPr>
        <w:t xml:space="preserve"> </w:t>
      </w:r>
      <w:r>
        <w:rPr>
          <w:rFonts w:ascii="Times New Roman" w:hAnsi="Times New Roman" w:cs="Times New Roman"/>
          <w:sz w:val="24"/>
        </w:rPr>
        <w:t>SGARBOSSA’S</w:t>
      </w:r>
      <w:r>
        <w:rPr>
          <w:rFonts w:ascii="Times New Roman" w:hAnsi="Times New Roman" w:cs="Times New Roman"/>
          <w:spacing w:val="-5"/>
          <w:sz w:val="24"/>
        </w:rPr>
        <w:t xml:space="preserve"> </w:t>
      </w:r>
      <w:r>
        <w:rPr>
          <w:rFonts w:ascii="Times New Roman" w:hAnsi="Times New Roman" w:cs="Times New Roman"/>
          <w:spacing w:val="-2"/>
          <w:sz w:val="24"/>
        </w:rPr>
        <w:t>CRITERIA</w:t>
      </w:r>
    </w:p>
    <w:p w14:paraId="1F64C1E3" w14:textId="77777777" w:rsidR="001E6EDB" w:rsidRDefault="001E6EDB" w:rsidP="001E6EDB">
      <w:pPr>
        <w:pStyle w:val="BodyText"/>
        <w:rPr>
          <w:rFonts w:ascii="Times New Roman" w:hAnsi="Times New Roman" w:cs="Times New Roman"/>
        </w:rPr>
      </w:pPr>
    </w:p>
    <w:p w14:paraId="776EE13A" w14:textId="77777777" w:rsidR="001E6EDB" w:rsidRDefault="001E6EDB" w:rsidP="001E6EDB">
      <w:pPr>
        <w:pStyle w:val="BodyText"/>
        <w:spacing w:before="74"/>
        <w:rPr>
          <w:rFonts w:ascii="Times New Roman" w:hAnsi="Times New Roman" w:cs="Times New Roman"/>
        </w:rPr>
      </w:pPr>
    </w:p>
    <w:p w14:paraId="73C35E03" w14:textId="77777777" w:rsidR="001E6EDB" w:rsidRDefault="001E6EDB" w:rsidP="001E6EDB">
      <w:pPr>
        <w:pStyle w:val="Heading2"/>
        <w:rPr>
          <w:rFonts w:ascii="Times New Roman" w:hAnsi="Times New Roman" w:cs="Times New Roman"/>
        </w:rPr>
      </w:pPr>
      <w:proofErr w:type="spellStart"/>
      <w:r>
        <w:rPr>
          <w:rFonts w:ascii="Times New Roman" w:hAnsi="Times New Roman" w:cs="Times New Roman"/>
        </w:rPr>
        <w:t>Brugada</w:t>
      </w:r>
      <w:proofErr w:type="spellEnd"/>
      <w:r>
        <w:rPr>
          <w:rFonts w:ascii="Times New Roman" w:hAnsi="Times New Roman" w:cs="Times New Roman"/>
          <w:spacing w:val="-9"/>
        </w:rPr>
        <w:t xml:space="preserve"> </w:t>
      </w:r>
      <w:r>
        <w:rPr>
          <w:rFonts w:ascii="Times New Roman" w:hAnsi="Times New Roman" w:cs="Times New Roman"/>
          <w:spacing w:val="-2"/>
        </w:rPr>
        <w:t>syndrome</w:t>
      </w:r>
    </w:p>
    <w:p w14:paraId="28FA8151" w14:textId="77777777" w:rsidR="001E6EDB" w:rsidRDefault="001E6EDB" w:rsidP="001E6EDB">
      <w:pPr>
        <w:pStyle w:val="BodyText"/>
        <w:spacing w:before="186"/>
        <w:ind w:left="860"/>
        <w:rPr>
          <w:rFonts w:ascii="Times New Roman" w:hAnsi="Times New Roman" w:cs="Times New Roman"/>
        </w:rPr>
      </w:pP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1992,</w:t>
      </w:r>
      <w:r>
        <w:rPr>
          <w:rFonts w:ascii="Times New Roman" w:hAnsi="Times New Roman" w:cs="Times New Roman"/>
          <w:spacing w:val="-5"/>
        </w:rPr>
        <w:t xml:space="preserve"> </w:t>
      </w:r>
      <w:proofErr w:type="spellStart"/>
      <w:r>
        <w:rPr>
          <w:rFonts w:ascii="Times New Roman" w:hAnsi="Times New Roman" w:cs="Times New Roman"/>
        </w:rPr>
        <w:t>Brugada</w:t>
      </w:r>
      <w:proofErr w:type="spellEnd"/>
      <w:r>
        <w:rPr>
          <w:rFonts w:ascii="Times New Roman" w:hAnsi="Times New Roman" w:cs="Times New Roman"/>
          <w:spacing w:val="-5"/>
        </w:rPr>
        <w:t xml:space="preserve"> </w:t>
      </w:r>
      <w:r>
        <w:rPr>
          <w:rFonts w:ascii="Times New Roman" w:hAnsi="Times New Roman" w:cs="Times New Roman"/>
        </w:rPr>
        <w:t>et</w:t>
      </w:r>
      <w:r>
        <w:rPr>
          <w:rFonts w:ascii="Times New Roman" w:hAnsi="Times New Roman" w:cs="Times New Roman"/>
          <w:spacing w:val="-7"/>
        </w:rPr>
        <w:t xml:space="preserve"> </w:t>
      </w:r>
      <w:r>
        <w:rPr>
          <w:rFonts w:ascii="Times New Roman" w:hAnsi="Times New Roman" w:cs="Times New Roman"/>
        </w:rPr>
        <w:t>al</w:t>
      </w:r>
      <w:r>
        <w:rPr>
          <w:rFonts w:ascii="Times New Roman" w:hAnsi="Times New Roman" w:cs="Times New Roman"/>
          <w:spacing w:val="-7"/>
        </w:rPr>
        <w:t xml:space="preserve"> </w:t>
      </w:r>
      <w:r>
        <w:rPr>
          <w:rFonts w:ascii="Times New Roman" w:hAnsi="Times New Roman" w:cs="Times New Roman"/>
        </w:rPr>
        <w:t>described</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7"/>
        </w:rPr>
        <w:t xml:space="preserve"> </w:t>
      </w:r>
      <w:r>
        <w:rPr>
          <w:rFonts w:ascii="Times New Roman" w:hAnsi="Times New Roman" w:cs="Times New Roman"/>
        </w:rPr>
        <w:t>syndrome</w:t>
      </w:r>
      <w:r>
        <w:rPr>
          <w:rFonts w:ascii="Times New Roman" w:hAnsi="Times New Roman" w:cs="Times New Roman"/>
          <w:spacing w:val="-5"/>
        </w:rPr>
        <w:t xml:space="preserve"> </w:t>
      </w:r>
      <w:r>
        <w:rPr>
          <w:rFonts w:ascii="Times New Roman" w:hAnsi="Times New Roman" w:cs="Times New Roman"/>
        </w:rPr>
        <w:t>which</w:t>
      </w:r>
      <w:r>
        <w:rPr>
          <w:rFonts w:ascii="Times New Roman" w:hAnsi="Times New Roman" w:cs="Times New Roman"/>
          <w:spacing w:val="-4"/>
        </w:rPr>
        <w:t xml:space="preserve"> </w:t>
      </w:r>
      <w:r>
        <w:rPr>
          <w:rFonts w:ascii="Times New Roman" w:hAnsi="Times New Roman" w:cs="Times New Roman"/>
        </w:rPr>
        <w:t>was</w:t>
      </w:r>
      <w:r>
        <w:rPr>
          <w:rFonts w:ascii="Times New Roman" w:hAnsi="Times New Roman" w:cs="Times New Roman"/>
          <w:spacing w:val="-6"/>
        </w:rPr>
        <w:t xml:space="preserve"> </w:t>
      </w:r>
      <w:r>
        <w:rPr>
          <w:rFonts w:ascii="Times New Roman" w:hAnsi="Times New Roman" w:cs="Times New Roman"/>
        </w:rPr>
        <w:t>characterized</w:t>
      </w:r>
      <w:r>
        <w:rPr>
          <w:rFonts w:ascii="Times New Roman" w:hAnsi="Times New Roman" w:cs="Times New Roman"/>
          <w:spacing w:val="-4"/>
        </w:rPr>
        <w:t xml:space="preserve"> </w:t>
      </w:r>
      <w:r>
        <w:rPr>
          <w:rFonts w:ascii="Times New Roman" w:hAnsi="Times New Roman" w:cs="Times New Roman"/>
        </w:rPr>
        <w:t>by</w:t>
      </w:r>
      <w:r>
        <w:rPr>
          <w:rFonts w:ascii="Times New Roman" w:hAnsi="Times New Roman" w:cs="Times New Roman"/>
          <w:spacing w:val="-6"/>
        </w:rPr>
        <w:t xml:space="preserve"> </w:t>
      </w:r>
      <w:r>
        <w:rPr>
          <w:rFonts w:ascii="Times New Roman" w:hAnsi="Times New Roman" w:cs="Times New Roman"/>
        </w:rPr>
        <w:t>RBBB,</w:t>
      </w:r>
      <w:r>
        <w:rPr>
          <w:rFonts w:ascii="Times New Roman" w:hAnsi="Times New Roman" w:cs="Times New Roman"/>
          <w:spacing w:val="-5"/>
        </w:rPr>
        <w:t xml:space="preserve"> ST</w:t>
      </w:r>
    </w:p>
    <w:p w14:paraId="2D3FCD61" w14:textId="77777777" w:rsidR="001E6EDB" w:rsidRDefault="001E6EDB" w:rsidP="001E6EDB">
      <w:pPr>
        <w:pStyle w:val="BodyText"/>
        <w:spacing w:before="24"/>
        <w:ind w:left="860"/>
        <w:rPr>
          <w:rFonts w:ascii="Times New Roman" w:hAnsi="Times New Roman" w:cs="Times New Roman"/>
        </w:rPr>
      </w:pPr>
      <w:r>
        <w:rPr>
          <w:rFonts w:ascii="Times New Roman" w:hAnsi="Times New Roman" w:cs="Times New Roman"/>
        </w:rPr>
        <w:t>segment</w:t>
      </w:r>
      <w:r>
        <w:rPr>
          <w:rFonts w:ascii="Times New Roman" w:hAnsi="Times New Roman" w:cs="Times New Roman"/>
          <w:spacing w:val="-5"/>
        </w:rPr>
        <w:t xml:space="preserve"> </w:t>
      </w:r>
      <w:r>
        <w:rPr>
          <w:rFonts w:ascii="Times New Roman" w:hAnsi="Times New Roman" w:cs="Times New Roman"/>
        </w:rPr>
        <w:t>elevation</w:t>
      </w:r>
      <w:r>
        <w:rPr>
          <w:rFonts w:ascii="Times New Roman" w:hAnsi="Times New Roman" w:cs="Times New Roman"/>
          <w:spacing w:val="-2"/>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leads</w:t>
      </w:r>
      <w:r>
        <w:rPr>
          <w:rFonts w:ascii="Times New Roman" w:hAnsi="Times New Roman" w:cs="Times New Roman"/>
          <w:spacing w:val="-4"/>
        </w:rPr>
        <w:t xml:space="preserve"> </w:t>
      </w:r>
      <w:r>
        <w:rPr>
          <w:rFonts w:ascii="Times New Roman" w:hAnsi="Times New Roman" w:cs="Times New Roman"/>
        </w:rPr>
        <w:t>V1</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6"/>
        </w:rPr>
        <w:t xml:space="preserve"> </w:t>
      </w:r>
      <w:r>
        <w:rPr>
          <w:rFonts w:ascii="Times New Roman" w:hAnsi="Times New Roman" w:cs="Times New Roman"/>
        </w:rPr>
        <w:t>V3</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sudden</w:t>
      </w:r>
      <w:r>
        <w:rPr>
          <w:rFonts w:ascii="Times New Roman" w:hAnsi="Times New Roman" w:cs="Times New Roman"/>
          <w:spacing w:val="-5"/>
        </w:rPr>
        <w:t xml:space="preserve"> </w:t>
      </w:r>
      <w:r>
        <w:rPr>
          <w:rFonts w:ascii="Times New Roman" w:hAnsi="Times New Roman" w:cs="Times New Roman"/>
        </w:rPr>
        <w:t>cardiac</w:t>
      </w:r>
      <w:r>
        <w:rPr>
          <w:rFonts w:ascii="Times New Roman" w:hAnsi="Times New Roman" w:cs="Times New Roman"/>
          <w:spacing w:val="-4"/>
        </w:rPr>
        <w:t xml:space="preserve"> </w:t>
      </w:r>
      <w:r>
        <w:rPr>
          <w:rFonts w:ascii="Times New Roman" w:hAnsi="Times New Roman" w:cs="Times New Roman"/>
        </w:rPr>
        <w:t>death</w:t>
      </w:r>
      <w:r>
        <w:rPr>
          <w:rFonts w:ascii="Times New Roman" w:hAnsi="Times New Roman" w:cs="Times New Roman"/>
          <w:spacing w:val="-2"/>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subjects</w:t>
      </w:r>
      <w:r>
        <w:rPr>
          <w:rFonts w:ascii="Times New Roman" w:hAnsi="Times New Roman" w:cs="Times New Roman"/>
          <w:spacing w:val="-6"/>
        </w:rPr>
        <w:t xml:space="preserve"> </w:t>
      </w:r>
      <w:r>
        <w:rPr>
          <w:rFonts w:ascii="Times New Roman" w:hAnsi="Times New Roman" w:cs="Times New Roman"/>
        </w:rPr>
        <w:t>&lt;</w:t>
      </w:r>
      <w:r>
        <w:rPr>
          <w:rFonts w:ascii="Times New Roman" w:hAnsi="Times New Roman" w:cs="Times New Roman"/>
          <w:spacing w:val="-3"/>
        </w:rPr>
        <w:t xml:space="preserve"> </w:t>
      </w:r>
      <w:r>
        <w:rPr>
          <w:rFonts w:ascii="Times New Roman" w:hAnsi="Times New Roman" w:cs="Times New Roman"/>
        </w:rPr>
        <w:t>65</w:t>
      </w:r>
      <w:r>
        <w:rPr>
          <w:rFonts w:ascii="Times New Roman" w:hAnsi="Times New Roman" w:cs="Times New Roman"/>
          <w:spacing w:val="-4"/>
        </w:rPr>
        <w:t xml:space="preserve"> </w:t>
      </w:r>
      <w:r>
        <w:rPr>
          <w:rFonts w:ascii="Times New Roman" w:hAnsi="Times New Roman" w:cs="Times New Roman"/>
          <w:spacing w:val="-2"/>
        </w:rPr>
        <w:t>years</w:t>
      </w:r>
    </w:p>
    <w:p w14:paraId="03B6CA9F" w14:textId="77777777" w:rsidR="001E6EDB" w:rsidRDefault="001E6EDB" w:rsidP="001E6EDB">
      <w:pPr>
        <w:pStyle w:val="BodyText"/>
        <w:spacing w:before="182" w:line="259" w:lineRule="auto"/>
        <w:ind w:left="860" w:right="573"/>
        <w:rPr>
          <w:rFonts w:ascii="Times New Roman" w:hAnsi="Times New Roman" w:cs="Times New Roman"/>
        </w:rPr>
      </w:pP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imbalance</w:t>
      </w:r>
      <w:r>
        <w:rPr>
          <w:rFonts w:ascii="Times New Roman" w:hAnsi="Times New Roman" w:cs="Times New Roman"/>
          <w:spacing w:val="-5"/>
        </w:rPr>
        <w:t xml:space="preserve"> </w:t>
      </w:r>
      <w:r>
        <w:rPr>
          <w:rFonts w:ascii="Times New Roman" w:hAnsi="Times New Roman" w:cs="Times New Roman"/>
        </w:rPr>
        <w:t>between</w:t>
      </w:r>
      <w:r>
        <w:rPr>
          <w:rFonts w:ascii="Times New Roman" w:hAnsi="Times New Roman" w:cs="Times New Roman"/>
          <w:spacing w:val="-7"/>
        </w:rPr>
        <w:t xml:space="preserve"> </w:t>
      </w:r>
      <w:r>
        <w:rPr>
          <w:rFonts w:ascii="Times New Roman" w:hAnsi="Times New Roman" w:cs="Times New Roman"/>
        </w:rPr>
        <w:t>inwards</w:t>
      </w:r>
      <w:r>
        <w:rPr>
          <w:rFonts w:ascii="Times New Roman" w:hAnsi="Times New Roman" w:cs="Times New Roman"/>
          <w:spacing w:val="-6"/>
        </w:rPr>
        <w:t xml:space="preserve"> </w:t>
      </w:r>
      <w:r>
        <w:rPr>
          <w:rFonts w:ascii="Times New Roman" w:hAnsi="Times New Roman" w:cs="Times New Roman"/>
        </w:rPr>
        <w:t>and</w:t>
      </w:r>
      <w:r>
        <w:rPr>
          <w:rFonts w:ascii="Times New Roman" w:hAnsi="Times New Roman" w:cs="Times New Roman"/>
          <w:spacing w:val="-7"/>
        </w:rPr>
        <w:t xml:space="preserve"> </w:t>
      </w:r>
      <w:r>
        <w:rPr>
          <w:rFonts w:ascii="Times New Roman" w:hAnsi="Times New Roman" w:cs="Times New Roman"/>
        </w:rPr>
        <w:t>outwards</w:t>
      </w:r>
      <w:r>
        <w:rPr>
          <w:rFonts w:ascii="Times New Roman" w:hAnsi="Times New Roman" w:cs="Times New Roman"/>
          <w:spacing w:val="-6"/>
        </w:rPr>
        <w:t xml:space="preserve"> </w:t>
      </w:r>
      <w:r>
        <w:rPr>
          <w:rFonts w:ascii="Times New Roman" w:hAnsi="Times New Roman" w:cs="Times New Roman"/>
        </w:rPr>
        <w:t>ionic</w:t>
      </w:r>
      <w:r>
        <w:rPr>
          <w:rFonts w:ascii="Times New Roman" w:hAnsi="Times New Roman" w:cs="Times New Roman"/>
          <w:spacing w:val="-6"/>
        </w:rPr>
        <w:t xml:space="preserve"> </w:t>
      </w:r>
      <w:r>
        <w:rPr>
          <w:rFonts w:ascii="Times New Roman" w:hAnsi="Times New Roman" w:cs="Times New Roman"/>
        </w:rPr>
        <w:t>currents</w:t>
      </w:r>
      <w:r>
        <w:rPr>
          <w:rFonts w:ascii="Times New Roman" w:hAnsi="Times New Roman" w:cs="Times New Roman"/>
          <w:spacing w:val="-6"/>
        </w:rPr>
        <w:t xml:space="preserve"> </w:t>
      </w:r>
      <w:r>
        <w:rPr>
          <w:rFonts w:ascii="Times New Roman" w:hAnsi="Times New Roman" w:cs="Times New Roman"/>
        </w:rPr>
        <w:t>at</w:t>
      </w:r>
      <w:r>
        <w:rPr>
          <w:rFonts w:ascii="Times New Roman" w:hAnsi="Times New Roman" w:cs="Times New Roman"/>
          <w:spacing w:val="-7"/>
        </w:rPr>
        <w:t xml:space="preserve"> </w:t>
      </w:r>
      <w:r>
        <w:rPr>
          <w:rFonts w:ascii="Times New Roman" w:hAnsi="Times New Roman" w:cs="Times New Roman"/>
        </w:rPr>
        <w:t>phase</w:t>
      </w:r>
      <w:r>
        <w:rPr>
          <w:rFonts w:ascii="Times New Roman" w:hAnsi="Times New Roman" w:cs="Times New Roman"/>
          <w:spacing w:val="-5"/>
        </w:rPr>
        <w:t xml:space="preserve"> </w:t>
      </w:r>
      <w:r>
        <w:rPr>
          <w:rFonts w:ascii="Times New Roman" w:hAnsi="Times New Roman" w:cs="Times New Roman"/>
        </w:rPr>
        <w:t>I</w:t>
      </w:r>
      <w:r>
        <w:rPr>
          <w:rFonts w:ascii="Times New Roman" w:hAnsi="Times New Roman" w:cs="Times New Roman"/>
          <w:spacing w:val="-8"/>
        </w:rPr>
        <w:t xml:space="preserve"> </w:t>
      </w:r>
      <w:r>
        <w:rPr>
          <w:rFonts w:ascii="Times New Roman" w:hAnsi="Times New Roman" w:cs="Times New Roman"/>
        </w:rPr>
        <w:t>defines</w:t>
      </w:r>
      <w:r>
        <w:rPr>
          <w:rFonts w:ascii="Times New Roman" w:hAnsi="Times New Roman" w:cs="Times New Roman"/>
          <w:spacing w:val="-6"/>
        </w:rPr>
        <w:t xml:space="preserve"> </w:t>
      </w:r>
      <w:r>
        <w:rPr>
          <w:rFonts w:ascii="Times New Roman" w:hAnsi="Times New Roman" w:cs="Times New Roman"/>
        </w:rPr>
        <w:t xml:space="preserve">the pathological substrate for </w:t>
      </w:r>
      <w:proofErr w:type="spellStart"/>
      <w:r>
        <w:rPr>
          <w:rFonts w:ascii="Times New Roman" w:hAnsi="Times New Roman" w:cs="Times New Roman"/>
        </w:rPr>
        <w:t>Brugada</w:t>
      </w:r>
      <w:proofErr w:type="spellEnd"/>
      <w:r>
        <w:rPr>
          <w:rFonts w:ascii="Times New Roman" w:hAnsi="Times New Roman" w:cs="Times New Roman"/>
        </w:rPr>
        <w:t xml:space="preserve">. This channelopathy is a rare </w:t>
      </w:r>
      <w:proofErr w:type="spellStart"/>
      <w:r>
        <w:rPr>
          <w:rFonts w:ascii="Times New Roman" w:hAnsi="Times New Roman" w:cs="Times New Roman"/>
        </w:rPr>
        <w:t>conidition</w:t>
      </w:r>
      <w:proofErr w:type="spellEnd"/>
      <w:r>
        <w:rPr>
          <w:rFonts w:ascii="Times New Roman" w:hAnsi="Times New Roman" w:cs="Times New Roman"/>
        </w:rPr>
        <w:t>.</w:t>
      </w:r>
    </w:p>
    <w:p w14:paraId="1687FB13" w14:textId="77777777" w:rsidR="001E6EDB" w:rsidRDefault="001E6EDB" w:rsidP="001E6EDB">
      <w:pPr>
        <w:pStyle w:val="BodyText"/>
        <w:spacing w:before="160" w:line="259" w:lineRule="auto"/>
        <w:ind w:left="860" w:right="573"/>
        <w:rPr>
          <w:rFonts w:ascii="Times New Roman" w:hAnsi="Times New Roman" w:cs="Times New Roman"/>
        </w:rPr>
      </w:pPr>
      <w:r>
        <w:rPr>
          <w:rFonts w:ascii="Times New Roman" w:hAnsi="Times New Roman" w:cs="Times New Roman"/>
        </w:rPr>
        <w:t>Originally,</w:t>
      </w:r>
      <w:r>
        <w:rPr>
          <w:rFonts w:ascii="Times New Roman" w:hAnsi="Times New Roman" w:cs="Times New Roman"/>
          <w:spacing w:val="-7"/>
        </w:rPr>
        <w:t xml:space="preserve"> </w:t>
      </w:r>
      <w:r>
        <w:rPr>
          <w:rFonts w:ascii="Times New Roman" w:hAnsi="Times New Roman" w:cs="Times New Roman"/>
        </w:rPr>
        <w:t>3</w:t>
      </w:r>
      <w:r>
        <w:rPr>
          <w:rFonts w:ascii="Times New Roman" w:hAnsi="Times New Roman" w:cs="Times New Roman"/>
          <w:spacing w:val="-8"/>
        </w:rPr>
        <w:t xml:space="preserve"> </w:t>
      </w:r>
      <w:r>
        <w:rPr>
          <w:rFonts w:ascii="Times New Roman" w:hAnsi="Times New Roman" w:cs="Times New Roman"/>
        </w:rPr>
        <w:t>patterns</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6"/>
        </w:rPr>
        <w:t xml:space="preserve"> </w:t>
      </w:r>
      <w:proofErr w:type="spellStart"/>
      <w:r>
        <w:rPr>
          <w:rFonts w:ascii="Times New Roman" w:hAnsi="Times New Roman" w:cs="Times New Roman"/>
        </w:rPr>
        <w:t>Brugada</w:t>
      </w:r>
      <w:proofErr w:type="spellEnd"/>
      <w:r>
        <w:rPr>
          <w:rFonts w:ascii="Times New Roman" w:hAnsi="Times New Roman" w:cs="Times New Roman"/>
          <w:spacing w:val="-7"/>
        </w:rPr>
        <w:t xml:space="preserve"> </w:t>
      </w:r>
      <w:r>
        <w:rPr>
          <w:rFonts w:ascii="Times New Roman" w:hAnsi="Times New Roman" w:cs="Times New Roman"/>
        </w:rPr>
        <w:t>syndrome</w:t>
      </w:r>
      <w:r>
        <w:rPr>
          <w:rFonts w:ascii="Times New Roman" w:hAnsi="Times New Roman" w:cs="Times New Roman"/>
          <w:spacing w:val="-8"/>
        </w:rPr>
        <w:t xml:space="preserve"> </w:t>
      </w:r>
      <w:r>
        <w:rPr>
          <w:rFonts w:ascii="Times New Roman" w:hAnsi="Times New Roman" w:cs="Times New Roman"/>
        </w:rPr>
        <w:t>were</w:t>
      </w:r>
      <w:r>
        <w:rPr>
          <w:rFonts w:ascii="Times New Roman" w:hAnsi="Times New Roman" w:cs="Times New Roman"/>
          <w:spacing w:val="-8"/>
        </w:rPr>
        <w:t xml:space="preserve"> </w:t>
      </w:r>
      <w:r>
        <w:rPr>
          <w:rFonts w:ascii="Times New Roman" w:hAnsi="Times New Roman" w:cs="Times New Roman"/>
        </w:rPr>
        <w:t>described.</w:t>
      </w:r>
      <w:r>
        <w:rPr>
          <w:rFonts w:ascii="Times New Roman" w:hAnsi="Times New Roman" w:cs="Times New Roman"/>
          <w:spacing w:val="-8"/>
        </w:rPr>
        <w:t xml:space="preserve"> </w:t>
      </w:r>
      <w:r>
        <w:rPr>
          <w:rFonts w:ascii="Times New Roman" w:hAnsi="Times New Roman" w:cs="Times New Roman"/>
        </w:rPr>
        <w:t>But</w:t>
      </w:r>
      <w:r>
        <w:rPr>
          <w:rFonts w:ascii="Times New Roman" w:hAnsi="Times New Roman" w:cs="Times New Roman"/>
          <w:spacing w:val="-9"/>
        </w:rPr>
        <w:t xml:space="preserve"> </w:t>
      </w:r>
      <w:r>
        <w:rPr>
          <w:rFonts w:ascii="Times New Roman" w:hAnsi="Times New Roman" w:cs="Times New Roman"/>
        </w:rPr>
        <w:t>only</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9"/>
        </w:rPr>
        <w:t xml:space="preserve"> </w:t>
      </w:r>
      <w:r>
        <w:rPr>
          <w:rFonts w:ascii="Times New Roman" w:hAnsi="Times New Roman" w:cs="Times New Roman"/>
        </w:rPr>
        <w:t>type</w:t>
      </w:r>
      <w:r>
        <w:rPr>
          <w:rFonts w:ascii="Times New Roman" w:hAnsi="Times New Roman" w:cs="Times New Roman"/>
          <w:spacing w:val="-6"/>
        </w:rPr>
        <w:t xml:space="preserve"> </w:t>
      </w:r>
      <w:r>
        <w:rPr>
          <w:rFonts w:ascii="Times New Roman" w:hAnsi="Times New Roman" w:cs="Times New Roman"/>
        </w:rPr>
        <w:t>I</w:t>
      </w:r>
      <w:r>
        <w:rPr>
          <w:rFonts w:ascii="Times New Roman" w:hAnsi="Times New Roman" w:cs="Times New Roman"/>
          <w:spacing w:val="-7"/>
        </w:rPr>
        <w:t xml:space="preserve"> </w:t>
      </w:r>
      <w:r>
        <w:rPr>
          <w:rFonts w:ascii="Times New Roman" w:hAnsi="Times New Roman" w:cs="Times New Roman"/>
        </w:rPr>
        <w:t>that</w:t>
      </w:r>
      <w:r>
        <w:rPr>
          <w:rFonts w:ascii="Times New Roman" w:hAnsi="Times New Roman" w:cs="Times New Roman"/>
          <w:spacing w:val="-8"/>
        </w:rPr>
        <w:t xml:space="preserve"> </w:t>
      </w:r>
      <w:r>
        <w:rPr>
          <w:rFonts w:ascii="Times New Roman" w:hAnsi="Times New Roman" w:cs="Times New Roman"/>
        </w:rPr>
        <w:t xml:space="preserve">is </w:t>
      </w:r>
      <w:proofErr w:type="spellStart"/>
      <w:r>
        <w:rPr>
          <w:rFonts w:ascii="Times New Roman" w:hAnsi="Times New Roman" w:cs="Times New Roman"/>
        </w:rPr>
        <w:t>charecterized</w:t>
      </w:r>
      <w:proofErr w:type="spellEnd"/>
      <w:r>
        <w:rPr>
          <w:rFonts w:ascii="Times New Roman" w:hAnsi="Times New Roman" w:cs="Times New Roman"/>
        </w:rPr>
        <w:t xml:space="preserve"> by</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RBBB</w:t>
      </w:r>
      <w:r>
        <w:rPr>
          <w:rFonts w:ascii="Times New Roman" w:hAnsi="Times New Roman" w:cs="Times New Roman"/>
          <w:spacing w:val="-2"/>
        </w:rPr>
        <w:t xml:space="preserve"> </w:t>
      </w:r>
      <w:r>
        <w:rPr>
          <w:rFonts w:ascii="Times New Roman" w:hAnsi="Times New Roman" w:cs="Times New Roman"/>
        </w:rPr>
        <w:t>pattern,</w:t>
      </w:r>
      <w:r>
        <w:rPr>
          <w:rFonts w:ascii="Times New Roman" w:hAnsi="Times New Roman" w:cs="Times New Roman"/>
          <w:spacing w:val="-1"/>
        </w:rPr>
        <w:t xml:space="preserve"> </w:t>
      </w:r>
      <w:r>
        <w:rPr>
          <w:rFonts w:ascii="Times New Roman" w:hAnsi="Times New Roman" w:cs="Times New Roman"/>
        </w:rPr>
        <w:t>ST</w:t>
      </w:r>
      <w:r>
        <w:rPr>
          <w:rFonts w:ascii="Times New Roman" w:hAnsi="Times New Roman" w:cs="Times New Roman"/>
          <w:spacing w:val="-3"/>
        </w:rPr>
        <w:t xml:space="preserve"> </w:t>
      </w:r>
      <w:r>
        <w:rPr>
          <w:rFonts w:ascii="Times New Roman" w:hAnsi="Times New Roman" w:cs="Times New Roman"/>
        </w:rPr>
        <w:t>segment</w:t>
      </w:r>
      <w:r>
        <w:rPr>
          <w:rFonts w:ascii="Times New Roman" w:hAnsi="Times New Roman" w:cs="Times New Roman"/>
          <w:spacing w:val="-2"/>
        </w:rPr>
        <w:t xml:space="preserve"> </w:t>
      </w:r>
      <w:r>
        <w:rPr>
          <w:rFonts w:ascii="Times New Roman" w:hAnsi="Times New Roman" w:cs="Times New Roman"/>
        </w:rPr>
        <w:t>elevation with coving,</w:t>
      </w:r>
      <w:r>
        <w:rPr>
          <w:rFonts w:ascii="Times New Roman" w:hAnsi="Times New Roman" w:cs="Times New Roman"/>
          <w:spacing w:val="-1"/>
        </w:rPr>
        <w:t xml:space="preserve"> </w:t>
      </w:r>
      <w:r>
        <w:rPr>
          <w:rFonts w:ascii="Times New Roman" w:hAnsi="Times New Roman" w:cs="Times New Roman"/>
        </w:rPr>
        <w:t>can</w:t>
      </w:r>
      <w:r>
        <w:rPr>
          <w:rFonts w:ascii="Times New Roman" w:hAnsi="Times New Roman" w:cs="Times New Roman"/>
          <w:spacing w:val="-2"/>
        </w:rPr>
        <w:t xml:space="preserve"> </w:t>
      </w:r>
      <w:r>
        <w:rPr>
          <w:rFonts w:ascii="Times New Roman" w:hAnsi="Times New Roman" w:cs="Times New Roman"/>
        </w:rPr>
        <w:t>be</w:t>
      </w:r>
      <w:r>
        <w:rPr>
          <w:rFonts w:ascii="Times New Roman" w:hAnsi="Times New Roman" w:cs="Times New Roman"/>
          <w:spacing w:val="-3"/>
        </w:rPr>
        <w:t xml:space="preserve"> </w:t>
      </w:r>
      <w:r>
        <w:rPr>
          <w:rFonts w:ascii="Times New Roman" w:hAnsi="Times New Roman" w:cs="Times New Roman"/>
        </w:rPr>
        <w:t>confused with MI.</w:t>
      </w:r>
    </w:p>
    <w:p w14:paraId="79B7BC0D" w14:textId="77777777" w:rsidR="001E6EDB" w:rsidRDefault="001E6EDB" w:rsidP="001E6EDB">
      <w:pPr>
        <w:pStyle w:val="ListParagraph"/>
        <w:numPr>
          <w:ilvl w:val="0"/>
          <w:numId w:val="9"/>
        </w:numPr>
        <w:tabs>
          <w:tab w:val="left" w:pos="1220"/>
        </w:tabs>
        <w:spacing w:before="159" w:line="259" w:lineRule="auto"/>
        <w:ind w:right="536"/>
        <w:rPr>
          <w:rFonts w:ascii="Times New Roman" w:hAnsi="Times New Roman" w:cs="Times New Roman"/>
          <w:sz w:val="24"/>
        </w:rPr>
      </w:pPr>
      <w:r>
        <w:rPr>
          <w:rFonts w:ascii="Times New Roman" w:hAnsi="Times New Roman" w:cs="Times New Roman"/>
          <w:b/>
          <w:sz w:val="24"/>
        </w:rPr>
        <w:t>In</w:t>
      </w:r>
      <w:r>
        <w:rPr>
          <w:rFonts w:ascii="Times New Roman" w:hAnsi="Times New Roman" w:cs="Times New Roman"/>
          <w:b/>
          <w:spacing w:val="-5"/>
          <w:sz w:val="24"/>
        </w:rPr>
        <w:t xml:space="preserve"> </w:t>
      </w:r>
      <w:r>
        <w:rPr>
          <w:rFonts w:ascii="Times New Roman" w:hAnsi="Times New Roman" w:cs="Times New Roman"/>
          <w:b/>
          <w:sz w:val="24"/>
        </w:rPr>
        <w:t>Type</w:t>
      </w:r>
      <w:r>
        <w:rPr>
          <w:rFonts w:ascii="Times New Roman" w:hAnsi="Times New Roman" w:cs="Times New Roman"/>
          <w:b/>
          <w:spacing w:val="-7"/>
          <w:sz w:val="24"/>
        </w:rPr>
        <w:t xml:space="preserve"> </w:t>
      </w:r>
      <w:r>
        <w:rPr>
          <w:rFonts w:ascii="Times New Roman" w:hAnsi="Times New Roman" w:cs="Times New Roman"/>
          <w:b/>
          <w:sz w:val="24"/>
        </w:rPr>
        <w:t>I</w:t>
      </w:r>
      <w:r>
        <w:rPr>
          <w:rFonts w:ascii="Times New Roman" w:hAnsi="Times New Roman" w:cs="Times New Roman"/>
          <w:b/>
          <w:spacing w:val="-5"/>
          <w:sz w:val="24"/>
        </w:rPr>
        <w:t xml:space="preserve"> </w:t>
      </w:r>
      <w:proofErr w:type="spellStart"/>
      <w:r>
        <w:rPr>
          <w:rFonts w:ascii="Times New Roman" w:hAnsi="Times New Roman" w:cs="Times New Roman"/>
          <w:sz w:val="24"/>
        </w:rPr>
        <w:t>Brugada</w:t>
      </w:r>
      <w:proofErr w:type="spellEnd"/>
      <w:r>
        <w:rPr>
          <w:rFonts w:ascii="Times New Roman" w:hAnsi="Times New Roman" w:cs="Times New Roman"/>
          <w:spacing w:val="-6"/>
          <w:sz w:val="24"/>
        </w:rPr>
        <w:t xml:space="preserve"> </w:t>
      </w:r>
      <w:proofErr w:type="gramStart"/>
      <w:r>
        <w:rPr>
          <w:rFonts w:ascii="Times New Roman" w:hAnsi="Times New Roman" w:cs="Times New Roman"/>
          <w:sz w:val="24"/>
        </w:rPr>
        <w:t>syndrome,-</w:t>
      </w:r>
      <w:proofErr w:type="gramEnd"/>
      <w:r>
        <w:rPr>
          <w:rFonts w:ascii="Times New Roman" w:hAnsi="Times New Roman" w:cs="Times New Roman"/>
          <w:spacing w:val="-5"/>
          <w:sz w:val="24"/>
        </w:rPr>
        <w:t xml:space="preserve"> </w:t>
      </w:r>
      <w:r>
        <w:rPr>
          <w:rFonts w:ascii="Times New Roman" w:hAnsi="Times New Roman" w:cs="Times New Roman"/>
          <w:sz w:val="24"/>
        </w:rPr>
        <w:t>maximum</w:t>
      </w:r>
      <w:r>
        <w:rPr>
          <w:rFonts w:ascii="Times New Roman" w:hAnsi="Times New Roman" w:cs="Times New Roman"/>
          <w:spacing w:val="-6"/>
          <w:sz w:val="24"/>
        </w:rPr>
        <w:t xml:space="preserve"> </w:t>
      </w:r>
      <w:r>
        <w:rPr>
          <w:rFonts w:ascii="Times New Roman" w:hAnsi="Times New Roman" w:cs="Times New Roman"/>
          <w:sz w:val="24"/>
        </w:rPr>
        <w:t>ST</w:t>
      </w:r>
      <w:r>
        <w:rPr>
          <w:rFonts w:ascii="Times New Roman" w:hAnsi="Times New Roman" w:cs="Times New Roman"/>
          <w:spacing w:val="-7"/>
          <w:sz w:val="24"/>
        </w:rPr>
        <w:t xml:space="preserve"> </w:t>
      </w:r>
      <w:r>
        <w:rPr>
          <w:rFonts w:ascii="Times New Roman" w:hAnsi="Times New Roman" w:cs="Times New Roman"/>
          <w:sz w:val="24"/>
        </w:rPr>
        <w:t>elevation-In</w:t>
      </w:r>
      <w:r>
        <w:rPr>
          <w:rFonts w:ascii="Times New Roman" w:hAnsi="Times New Roman" w:cs="Times New Roman"/>
          <w:spacing w:val="-8"/>
          <w:sz w:val="24"/>
        </w:rPr>
        <w:t xml:space="preserve"> </w:t>
      </w:r>
      <w:r>
        <w:rPr>
          <w:rFonts w:ascii="Times New Roman" w:hAnsi="Times New Roman" w:cs="Times New Roman"/>
          <w:sz w:val="24"/>
        </w:rPr>
        <w:t>v1</w:t>
      </w:r>
      <w:r>
        <w:rPr>
          <w:rFonts w:ascii="Times New Roman" w:hAnsi="Times New Roman" w:cs="Times New Roman"/>
          <w:spacing w:val="-8"/>
          <w:sz w:val="24"/>
        </w:rPr>
        <w:t xml:space="preserve"> </w:t>
      </w:r>
      <w:r>
        <w:rPr>
          <w:rFonts w:ascii="Times New Roman" w:hAnsi="Times New Roman" w:cs="Times New Roman"/>
          <w:sz w:val="24"/>
        </w:rPr>
        <w:t>or</w:t>
      </w:r>
      <w:r>
        <w:rPr>
          <w:rFonts w:ascii="Times New Roman" w:hAnsi="Times New Roman" w:cs="Times New Roman"/>
          <w:spacing w:val="-5"/>
          <w:sz w:val="24"/>
        </w:rPr>
        <w:t xml:space="preserve"> </w:t>
      </w:r>
      <w:r>
        <w:rPr>
          <w:rFonts w:ascii="Times New Roman" w:hAnsi="Times New Roman" w:cs="Times New Roman"/>
          <w:sz w:val="24"/>
        </w:rPr>
        <w:t>V2,</w:t>
      </w:r>
      <w:r>
        <w:rPr>
          <w:rFonts w:ascii="Times New Roman" w:hAnsi="Times New Roman" w:cs="Times New Roman"/>
          <w:spacing w:val="-5"/>
          <w:sz w:val="24"/>
        </w:rPr>
        <w:t xml:space="preserve"> </w:t>
      </w:r>
      <w:r>
        <w:rPr>
          <w:rFonts w:ascii="Times New Roman" w:hAnsi="Times New Roman" w:cs="Times New Roman"/>
          <w:sz w:val="24"/>
        </w:rPr>
        <w:t>coved</w:t>
      </w:r>
      <w:r>
        <w:rPr>
          <w:rFonts w:ascii="Times New Roman" w:hAnsi="Times New Roman" w:cs="Times New Roman"/>
          <w:spacing w:val="-5"/>
          <w:sz w:val="24"/>
        </w:rPr>
        <w:t xml:space="preserve"> </w:t>
      </w:r>
      <w:r>
        <w:rPr>
          <w:rFonts w:ascii="Times New Roman" w:hAnsi="Times New Roman" w:cs="Times New Roman"/>
          <w:sz w:val="24"/>
        </w:rPr>
        <w:t>ST</w:t>
      </w:r>
      <w:r>
        <w:rPr>
          <w:rFonts w:ascii="Times New Roman" w:hAnsi="Times New Roman" w:cs="Times New Roman"/>
          <w:spacing w:val="-10"/>
          <w:sz w:val="24"/>
        </w:rPr>
        <w:t xml:space="preserve"> </w:t>
      </w:r>
      <w:r>
        <w:rPr>
          <w:rFonts w:ascii="Times New Roman" w:hAnsi="Times New Roman" w:cs="Times New Roman"/>
          <w:sz w:val="24"/>
        </w:rPr>
        <w:t>segment with J point elevation followed by negative T wave.</w:t>
      </w:r>
    </w:p>
    <w:p w14:paraId="18B628C0" w14:textId="77777777" w:rsidR="001E6EDB" w:rsidRDefault="001E6EDB" w:rsidP="001E6EDB">
      <w:pPr>
        <w:pStyle w:val="ListParagraph"/>
        <w:numPr>
          <w:ilvl w:val="0"/>
          <w:numId w:val="9"/>
        </w:numPr>
        <w:tabs>
          <w:tab w:val="left" w:pos="1220"/>
        </w:tabs>
        <w:spacing w:before="1" w:line="256" w:lineRule="auto"/>
        <w:ind w:right="922"/>
        <w:rPr>
          <w:rFonts w:ascii="Times New Roman" w:hAnsi="Times New Roman" w:cs="Times New Roman"/>
          <w:sz w:val="24"/>
        </w:rPr>
      </w:pPr>
      <w:r>
        <w:rPr>
          <w:rFonts w:ascii="Times New Roman" w:hAnsi="Times New Roman" w:cs="Times New Roman"/>
          <w:b/>
          <w:sz w:val="24"/>
        </w:rPr>
        <w:t>In</w:t>
      </w:r>
      <w:r>
        <w:rPr>
          <w:rFonts w:ascii="Times New Roman" w:hAnsi="Times New Roman" w:cs="Times New Roman"/>
          <w:b/>
          <w:spacing w:val="-5"/>
          <w:sz w:val="24"/>
        </w:rPr>
        <w:t xml:space="preserve"> </w:t>
      </w:r>
      <w:r>
        <w:rPr>
          <w:rFonts w:ascii="Times New Roman" w:hAnsi="Times New Roman" w:cs="Times New Roman"/>
          <w:b/>
          <w:sz w:val="24"/>
        </w:rPr>
        <w:t>Type</w:t>
      </w:r>
      <w:r>
        <w:rPr>
          <w:rFonts w:ascii="Times New Roman" w:hAnsi="Times New Roman" w:cs="Times New Roman"/>
          <w:b/>
          <w:spacing w:val="-7"/>
          <w:sz w:val="24"/>
        </w:rPr>
        <w:t xml:space="preserve"> </w:t>
      </w:r>
      <w:r>
        <w:rPr>
          <w:rFonts w:ascii="Times New Roman" w:hAnsi="Times New Roman" w:cs="Times New Roman"/>
          <w:b/>
          <w:sz w:val="24"/>
        </w:rPr>
        <w:t>II</w:t>
      </w:r>
      <w:r>
        <w:rPr>
          <w:rFonts w:ascii="Times New Roman" w:hAnsi="Times New Roman" w:cs="Times New Roman"/>
          <w:b/>
          <w:spacing w:val="-6"/>
          <w:sz w:val="24"/>
        </w:rPr>
        <w:t xml:space="preserve"> </w:t>
      </w:r>
      <w:r>
        <w:rPr>
          <w:rFonts w:ascii="Times New Roman" w:hAnsi="Times New Roman" w:cs="Times New Roman"/>
          <w:sz w:val="24"/>
        </w:rPr>
        <w:t>-</w:t>
      </w:r>
      <w:r>
        <w:rPr>
          <w:rFonts w:ascii="Times New Roman" w:hAnsi="Times New Roman" w:cs="Times New Roman"/>
          <w:spacing w:val="-7"/>
          <w:sz w:val="24"/>
        </w:rPr>
        <w:t xml:space="preserve"> </w:t>
      </w:r>
      <w:r>
        <w:rPr>
          <w:rFonts w:ascii="Times New Roman" w:hAnsi="Times New Roman" w:cs="Times New Roman"/>
          <w:sz w:val="24"/>
        </w:rPr>
        <w:t>saddle</w:t>
      </w:r>
      <w:r>
        <w:rPr>
          <w:rFonts w:ascii="Times New Roman" w:hAnsi="Times New Roman" w:cs="Times New Roman"/>
          <w:spacing w:val="-7"/>
          <w:sz w:val="24"/>
        </w:rPr>
        <w:t xml:space="preserve"> </w:t>
      </w:r>
      <w:r>
        <w:rPr>
          <w:rFonts w:ascii="Times New Roman" w:hAnsi="Times New Roman" w:cs="Times New Roman"/>
          <w:sz w:val="24"/>
        </w:rPr>
        <w:t>back</w:t>
      </w:r>
      <w:r>
        <w:rPr>
          <w:rFonts w:ascii="Times New Roman" w:hAnsi="Times New Roman" w:cs="Times New Roman"/>
          <w:spacing w:val="-7"/>
          <w:sz w:val="24"/>
        </w:rPr>
        <w:t xml:space="preserve"> </w:t>
      </w:r>
      <w:r>
        <w:rPr>
          <w:rFonts w:ascii="Times New Roman" w:hAnsi="Times New Roman" w:cs="Times New Roman"/>
          <w:sz w:val="24"/>
        </w:rPr>
        <w:t>configuration</w:t>
      </w:r>
      <w:r>
        <w:rPr>
          <w:rFonts w:ascii="Times New Roman" w:hAnsi="Times New Roman" w:cs="Times New Roman"/>
          <w:spacing w:val="-4"/>
          <w:sz w:val="24"/>
        </w:rPr>
        <w:t xml:space="preserve"> </w:t>
      </w:r>
      <w:r>
        <w:rPr>
          <w:rFonts w:ascii="Times New Roman" w:hAnsi="Times New Roman" w:cs="Times New Roman"/>
          <w:sz w:val="24"/>
        </w:rPr>
        <w:t>with</w:t>
      </w:r>
      <w:r>
        <w:rPr>
          <w:rFonts w:ascii="Times New Roman" w:hAnsi="Times New Roman" w:cs="Times New Roman"/>
          <w:spacing w:val="-7"/>
          <w:sz w:val="24"/>
        </w:rPr>
        <w:t xml:space="preserve"> </w:t>
      </w:r>
      <w:r>
        <w:rPr>
          <w:rFonts w:ascii="Times New Roman" w:hAnsi="Times New Roman" w:cs="Times New Roman"/>
          <w:sz w:val="24"/>
        </w:rPr>
        <w:t>high</w:t>
      </w:r>
      <w:r>
        <w:rPr>
          <w:rFonts w:ascii="Times New Roman" w:hAnsi="Times New Roman" w:cs="Times New Roman"/>
          <w:spacing w:val="-7"/>
          <w:sz w:val="24"/>
        </w:rPr>
        <w:t xml:space="preserve"> </w:t>
      </w:r>
      <w:r>
        <w:rPr>
          <w:rFonts w:ascii="Times New Roman" w:hAnsi="Times New Roman" w:cs="Times New Roman"/>
          <w:sz w:val="24"/>
        </w:rPr>
        <w:t>takeoff</w:t>
      </w:r>
      <w:r>
        <w:rPr>
          <w:rFonts w:ascii="Times New Roman" w:hAnsi="Times New Roman" w:cs="Times New Roman"/>
          <w:spacing w:val="-7"/>
          <w:sz w:val="24"/>
        </w:rPr>
        <w:t xml:space="preserve"> </w:t>
      </w:r>
      <w:r>
        <w:rPr>
          <w:rFonts w:ascii="Times New Roman" w:hAnsi="Times New Roman" w:cs="Times New Roman"/>
          <w:sz w:val="24"/>
        </w:rPr>
        <w:t>of</w:t>
      </w:r>
      <w:r>
        <w:rPr>
          <w:rFonts w:ascii="Times New Roman" w:hAnsi="Times New Roman" w:cs="Times New Roman"/>
          <w:spacing w:val="-4"/>
          <w:sz w:val="24"/>
        </w:rPr>
        <w:t xml:space="preserve"> </w:t>
      </w:r>
      <w:r>
        <w:rPr>
          <w:rFonts w:ascii="Times New Roman" w:hAnsi="Times New Roman" w:cs="Times New Roman"/>
          <w:sz w:val="24"/>
        </w:rPr>
        <w:t>ST</w:t>
      </w:r>
      <w:r>
        <w:rPr>
          <w:rFonts w:ascii="Times New Roman" w:hAnsi="Times New Roman" w:cs="Times New Roman"/>
          <w:spacing w:val="-8"/>
          <w:sz w:val="24"/>
        </w:rPr>
        <w:t xml:space="preserve"> </w:t>
      </w:r>
      <w:r>
        <w:rPr>
          <w:rFonts w:ascii="Times New Roman" w:hAnsi="Times New Roman" w:cs="Times New Roman"/>
          <w:sz w:val="24"/>
        </w:rPr>
        <w:t>segment,</w:t>
      </w:r>
      <w:r>
        <w:rPr>
          <w:rFonts w:ascii="Times New Roman" w:hAnsi="Times New Roman" w:cs="Times New Roman"/>
          <w:spacing w:val="-6"/>
          <w:sz w:val="24"/>
        </w:rPr>
        <w:t xml:space="preserve"> </w:t>
      </w:r>
      <w:r>
        <w:rPr>
          <w:rFonts w:ascii="Times New Roman" w:hAnsi="Times New Roman" w:cs="Times New Roman"/>
          <w:sz w:val="24"/>
        </w:rPr>
        <w:t>ending</w:t>
      </w:r>
      <w:r>
        <w:rPr>
          <w:rFonts w:ascii="Times New Roman" w:hAnsi="Times New Roman" w:cs="Times New Roman"/>
          <w:spacing w:val="-6"/>
          <w:sz w:val="24"/>
        </w:rPr>
        <w:t xml:space="preserve"> </w:t>
      </w:r>
      <w:r>
        <w:rPr>
          <w:rFonts w:ascii="Times New Roman" w:hAnsi="Times New Roman" w:cs="Times New Roman"/>
          <w:sz w:val="24"/>
        </w:rPr>
        <w:t>in positive or biphasic T wave without touching baseline.</w:t>
      </w:r>
    </w:p>
    <w:p w14:paraId="1F460221" w14:textId="77777777" w:rsidR="001E6EDB" w:rsidRDefault="001E6EDB" w:rsidP="001E6EDB">
      <w:pPr>
        <w:pStyle w:val="ListParagraph"/>
        <w:numPr>
          <w:ilvl w:val="0"/>
          <w:numId w:val="9"/>
        </w:numPr>
        <w:tabs>
          <w:tab w:val="left" w:pos="1219"/>
        </w:tabs>
        <w:spacing w:before="5"/>
        <w:ind w:left="1219" w:hanging="359"/>
        <w:rPr>
          <w:rFonts w:ascii="Times New Roman" w:hAnsi="Times New Roman" w:cs="Times New Roman"/>
          <w:sz w:val="24"/>
        </w:rPr>
      </w:pPr>
      <w:r>
        <w:rPr>
          <w:rFonts w:ascii="Times New Roman" w:hAnsi="Times New Roman" w:cs="Times New Roman"/>
          <w:b/>
          <w:sz w:val="24"/>
        </w:rPr>
        <w:t>In</w:t>
      </w:r>
      <w:r>
        <w:rPr>
          <w:rFonts w:ascii="Times New Roman" w:hAnsi="Times New Roman" w:cs="Times New Roman"/>
          <w:b/>
          <w:spacing w:val="-3"/>
          <w:sz w:val="24"/>
        </w:rPr>
        <w:t xml:space="preserve"> </w:t>
      </w:r>
      <w:r>
        <w:rPr>
          <w:rFonts w:ascii="Times New Roman" w:hAnsi="Times New Roman" w:cs="Times New Roman"/>
          <w:b/>
          <w:sz w:val="24"/>
        </w:rPr>
        <w:t>Type</w:t>
      </w:r>
      <w:r>
        <w:rPr>
          <w:rFonts w:ascii="Times New Roman" w:hAnsi="Times New Roman" w:cs="Times New Roman"/>
          <w:b/>
          <w:spacing w:val="-5"/>
          <w:sz w:val="24"/>
        </w:rPr>
        <w:t xml:space="preserve"> </w:t>
      </w:r>
      <w:r>
        <w:rPr>
          <w:rFonts w:ascii="Times New Roman" w:hAnsi="Times New Roman" w:cs="Times New Roman"/>
          <w:b/>
          <w:sz w:val="24"/>
        </w:rPr>
        <w:t>III</w:t>
      </w:r>
      <w:r>
        <w:rPr>
          <w:rFonts w:ascii="Times New Roman" w:hAnsi="Times New Roman" w:cs="Times New Roman"/>
          <w:b/>
          <w:spacing w:val="-1"/>
          <w:sz w:val="24"/>
        </w:rPr>
        <w:t xml:space="preserve"> </w:t>
      </w:r>
      <w:r>
        <w:rPr>
          <w:rFonts w:ascii="Times New Roman" w:hAnsi="Times New Roman" w:cs="Times New Roman"/>
          <w:sz w:val="24"/>
        </w:rPr>
        <w:t>-</w:t>
      </w:r>
      <w:r>
        <w:rPr>
          <w:rFonts w:ascii="Times New Roman" w:hAnsi="Times New Roman" w:cs="Times New Roman"/>
          <w:spacing w:val="-5"/>
          <w:sz w:val="24"/>
        </w:rPr>
        <w:t xml:space="preserve"> </w:t>
      </w:r>
      <w:r>
        <w:rPr>
          <w:rFonts w:ascii="Times New Roman" w:hAnsi="Times New Roman" w:cs="Times New Roman"/>
          <w:sz w:val="24"/>
        </w:rPr>
        <w:t>ST</w:t>
      </w:r>
      <w:r>
        <w:rPr>
          <w:rFonts w:ascii="Times New Roman" w:hAnsi="Times New Roman" w:cs="Times New Roman"/>
          <w:spacing w:val="-2"/>
          <w:sz w:val="24"/>
        </w:rPr>
        <w:t xml:space="preserve"> </w:t>
      </w:r>
      <w:r>
        <w:rPr>
          <w:rFonts w:ascii="Times New Roman" w:hAnsi="Times New Roman" w:cs="Times New Roman"/>
          <w:sz w:val="24"/>
        </w:rPr>
        <w:t>segment</w:t>
      </w:r>
      <w:r>
        <w:rPr>
          <w:rFonts w:ascii="Times New Roman" w:hAnsi="Times New Roman" w:cs="Times New Roman"/>
          <w:spacing w:val="-5"/>
          <w:sz w:val="24"/>
        </w:rPr>
        <w:t xml:space="preserve"> </w:t>
      </w:r>
      <w:r>
        <w:rPr>
          <w:rFonts w:ascii="Times New Roman" w:hAnsi="Times New Roman" w:cs="Times New Roman"/>
          <w:sz w:val="24"/>
        </w:rPr>
        <w:t>elevation</w:t>
      </w:r>
      <w:r>
        <w:rPr>
          <w:rFonts w:ascii="Times New Roman" w:hAnsi="Times New Roman" w:cs="Times New Roman"/>
          <w:spacing w:val="-3"/>
          <w:sz w:val="24"/>
        </w:rPr>
        <w:t xml:space="preserve"> </w:t>
      </w:r>
      <w:r>
        <w:rPr>
          <w:rFonts w:ascii="Times New Roman" w:hAnsi="Times New Roman" w:cs="Times New Roman"/>
          <w:sz w:val="24"/>
        </w:rPr>
        <w:t>of</w:t>
      </w:r>
      <w:r>
        <w:rPr>
          <w:rFonts w:ascii="Times New Roman" w:hAnsi="Times New Roman" w:cs="Times New Roman"/>
          <w:spacing w:val="-5"/>
          <w:sz w:val="24"/>
        </w:rPr>
        <w:t xml:space="preserve"> </w:t>
      </w:r>
      <w:r>
        <w:rPr>
          <w:rFonts w:ascii="Times New Roman" w:hAnsi="Times New Roman" w:cs="Times New Roman"/>
          <w:sz w:val="24"/>
        </w:rPr>
        <w:t>&lt;0.1mv</w:t>
      </w:r>
      <w:r>
        <w:rPr>
          <w:rFonts w:ascii="Times New Roman" w:hAnsi="Times New Roman" w:cs="Times New Roman"/>
          <w:spacing w:val="-3"/>
          <w:sz w:val="24"/>
        </w:rPr>
        <w:t xml:space="preserve"> </w:t>
      </w:r>
      <w:r>
        <w:rPr>
          <w:rFonts w:ascii="Times New Roman" w:hAnsi="Times New Roman" w:cs="Times New Roman"/>
          <w:sz w:val="24"/>
        </w:rPr>
        <w:t>with</w:t>
      </w:r>
      <w:r>
        <w:rPr>
          <w:rFonts w:ascii="Times New Roman" w:hAnsi="Times New Roman" w:cs="Times New Roman"/>
          <w:spacing w:val="-5"/>
          <w:sz w:val="24"/>
        </w:rPr>
        <w:t xml:space="preserve"> </w:t>
      </w:r>
      <w:r>
        <w:rPr>
          <w:rFonts w:ascii="Times New Roman" w:hAnsi="Times New Roman" w:cs="Times New Roman"/>
          <w:sz w:val="24"/>
        </w:rPr>
        <w:t>either</w:t>
      </w:r>
      <w:r>
        <w:rPr>
          <w:rFonts w:ascii="Times New Roman" w:hAnsi="Times New Roman" w:cs="Times New Roman"/>
          <w:spacing w:val="-2"/>
          <w:sz w:val="24"/>
        </w:rPr>
        <w:t xml:space="preserve"> </w:t>
      </w:r>
      <w:r>
        <w:rPr>
          <w:rFonts w:ascii="Times New Roman" w:hAnsi="Times New Roman" w:cs="Times New Roman"/>
          <w:sz w:val="24"/>
        </w:rPr>
        <w:t>of</w:t>
      </w:r>
      <w:r>
        <w:rPr>
          <w:rFonts w:ascii="Times New Roman" w:hAnsi="Times New Roman" w:cs="Times New Roman"/>
          <w:spacing w:val="-3"/>
          <w:sz w:val="24"/>
        </w:rPr>
        <w:t xml:space="preserve"> </w:t>
      </w:r>
      <w:r>
        <w:rPr>
          <w:rFonts w:ascii="Times New Roman" w:hAnsi="Times New Roman" w:cs="Times New Roman"/>
          <w:sz w:val="24"/>
        </w:rPr>
        <w:t>the</w:t>
      </w:r>
      <w:r>
        <w:rPr>
          <w:rFonts w:ascii="Times New Roman" w:hAnsi="Times New Roman" w:cs="Times New Roman"/>
          <w:spacing w:val="-5"/>
          <w:sz w:val="24"/>
        </w:rPr>
        <w:t xml:space="preserve"> </w:t>
      </w:r>
      <w:r>
        <w:rPr>
          <w:rFonts w:ascii="Times New Roman" w:hAnsi="Times New Roman" w:cs="Times New Roman"/>
          <w:spacing w:val="-2"/>
          <w:sz w:val="24"/>
        </w:rPr>
        <w:t>morphologies</w:t>
      </w:r>
    </w:p>
    <w:p w14:paraId="5BCC5E30" w14:textId="77777777" w:rsidR="001E6EDB" w:rsidRDefault="001E6EDB" w:rsidP="001E6EDB">
      <w:pPr>
        <w:rPr>
          <w:rFonts w:ascii="Times New Roman" w:hAnsi="Times New Roman" w:cs="Times New Roman"/>
          <w:sz w:val="24"/>
        </w:rPr>
        <w:sectPr w:rsidR="001E6EDB" w:rsidSect="001E6EDB">
          <w:pgSz w:w="12240" w:h="15840"/>
          <w:pgMar w:top="1440" w:right="1080" w:bottom="280" w:left="1300" w:header="720" w:footer="720" w:gutter="0"/>
          <w:cols w:space="720"/>
        </w:sectPr>
      </w:pPr>
    </w:p>
    <w:p w14:paraId="4A464C1A" w14:textId="77777777" w:rsidR="001E6EDB" w:rsidRDefault="001E6EDB" w:rsidP="001E6EDB">
      <w:pPr>
        <w:pStyle w:val="BodyText"/>
        <w:ind w:left="1097"/>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3918F60D" wp14:editId="0DA435CE">
            <wp:extent cx="4706620" cy="2494915"/>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9" cstate="print"/>
                    <a:stretch>
                      <a:fillRect/>
                    </a:stretch>
                  </pic:blipFill>
                  <pic:spPr>
                    <a:xfrm>
                      <a:off x="0" y="0"/>
                      <a:ext cx="4707185" cy="2495073"/>
                    </a:xfrm>
                    <a:prstGeom prst="rect">
                      <a:avLst/>
                    </a:prstGeom>
                  </pic:spPr>
                </pic:pic>
              </a:graphicData>
            </a:graphic>
          </wp:inline>
        </w:drawing>
      </w:r>
    </w:p>
    <w:p w14:paraId="05E2542C" w14:textId="77777777" w:rsidR="001E6EDB" w:rsidRDefault="001E6EDB" w:rsidP="001E6EDB">
      <w:pPr>
        <w:pStyle w:val="BodyText"/>
        <w:spacing w:before="17"/>
        <w:rPr>
          <w:rFonts w:ascii="Times New Roman" w:hAnsi="Times New Roman" w:cs="Times New Roman"/>
        </w:rPr>
      </w:pPr>
    </w:p>
    <w:p w14:paraId="56C3BD7A" w14:textId="77777777" w:rsidR="001E6EDB" w:rsidRDefault="001E6EDB" w:rsidP="001E6EDB">
      <w:pPr>
        <w:spacing w:before="1"/>
        <w:ind w:left="142" w:right="358"/>
        <w:jc w:val="center"/>
        <w:rPr>
          <w:rFonts w:ascii="Times New Roman" w:hAnsi="Times New Roman" w:cs="Times New Roman"/>
          <w:sz w:val="24"/>
        </w:rPr>
      </w:pPr>
      <w:r>
        <w:rPr>
          <w:rFonts w:ascii="Times New Roman" w:hAnsi="Times New Roman" w:cs="Times New Roman"/>
          <w:sz w:val="24"/>
        </w:rPr>
        <w:t>FIG</w:t>
      </w:r>
      <w:r>
        <w:rPr>
          <w:rFonts w:ascii="Times New Roman" w:hAnsi="Times New Roman" w:cs="Times New Roman"/>
          <w:spacing w:val="-2"/>
          <w:sz w:val="24"/>
        </w:rPr>
        <w:t xml:space="preserve"> </w:t>
      </w:r>
      <w:r>
        <w:rPr>
          <w:rFonts w:ascii="Times New Roman" w:hAnsi="Times New Roman" w:cs="Times New Roman"/>
          <w:sz w:val="24"/>
        </w:rPr>
        <w:t>32</w:t>
      </w:r>
      <w:r>
        <w:rPr>
          <w:rFonts w:ascii="Times New Roman" w:hAnsi="Times New Roman" w:cs="Times New Roman"/>
          <w:spacing w:val="-1"/>
          <w:sz w:val="24"/>
        </w:rPr>
        <w:t xml:space="preserve"> </w:t>
      </w:r>
      <w:r>
        <w:rPr>
          <w:rFonts w:ascii="Times New Roman" w:hAnsi="Times New Roman" w:cs="Times New Roman"/>
          <w:sz w:val="24"/>
        </w:rPr>
        <w:t>TYPES</w:t>
      </w:r>
      <w:r>
        <w:rPr>
          <w:rFonts w:ascii="Times New Roman" w:hAnsi="Times New Roman" w:cs="Times New Roman"/>
          <w:spacing w:val="-2"/>
          <w:sz w:val="24"/>
        </w:rPr>
        <w:t xml:space="preserve"> </w:t>
      </w:r>
      <w:r>
        <w:rPr>
          <w:rFonts w:ascii="Times New Roman" w:hAnsi="Times New Roman" w:cs="Times New Roman"/>
          <w:sz w:val="24"/>
        </w:rPr>
        <w:t>OF</w:t>
      </w:r>
      <w:r>
        <w:rPr>
          <w:rFonts w:ascii="Times New Roman" w:hAnsi="Times New Roman" w:cs="Times New Roman"/>
          <w:spacing w:val="-2"/>
          <w:sz w:val="24"/>
        </w:rPr>
        <w:t xml:space="preserve"> BRUGADA</w:t>
      </w:r>
    </w:p>
    <w:p w14:paraId="2E48D294" w14:textId="77777777" w:rsidR="001E6EDB" w:rsidRDefault="001E6EDB" w:rsidP="001E6EDB">
      <w:pPr>
        <w:pStyle w:val="BodyText"/>
        <w:spacing w:before="3"/>
        <w:rPr>
          <w:rFonts w:ascii="Times New Roman" w:hAnsi="Times New Roman" w:cs="Times New Roman"/>
        </w:rPr>
      </w:pPr>
    </w:p>
    <w:p w14:paraId="3AC348C4" w14:textId="77777777" w:rsidR="001E6EDB" w:rsidRDefault="001E6EDB" w:rsidP="001E6EDB">
      <w:pPr>
        <w:pStyle w:val="Heading2"/>
        <w:rPr>
          <w:rFonts w:ascii="Times New Roman" w:hAnsi="Times New Roman" w:cs="Times New Roman"/>
        </w:rPr>
      </w:pPr>
      <w:r>
        <w:rPr>
          <w:rFonts w:ascii="Times New Roman" w:hAnsi="Times New Roman" w:cs="Times New Roman"/>
        </w:rPr>
        <w:t>Reperfusion</w:t>
      </w:r>
      <w:r>
        <w:rPr>
          <w:rFonts w:ascii="Times New Roman" w:hAnsi="Times New Roman" w:cs="Times New Roman"/>
          <w:spacing w:val="-13"/>
        </w:rPr>
        <w:t xml:space="preserve"> </w:t>
      </w:r>
      <w:r>
        <w:rPr>
          <w:rFonts w:ascii="Times New Roman" w:hAnsi="Times New Roman" w:cs="Times New Roman"/>
        </w:rPr>
        <w:t>related</w:t>
      </w:r>
      <w:r>
        <w:rPr>
          <w:rFonts w:ascii="Times New Roman" w:hAnsi="Times New Roman" w:cs="Times New Roman"/>
          <w:spacing w:val="-12"/>
        </w:rPr>
        <w:t xml:space="preserve"> </w:t>
      </w:r>
      <w:r>
        <w:rPr>
          <w:rFonts w:ascii="Times New Roman" w:hAnsi="Times New Roman" w:cs="Times New Roman"/>
        </w:rPr>
        <w:t>ECG</w:t>
      </w:r>
      <w:r>
        <w:rPr>
          <w:rFonts w:ascii="Times New Roman" w:hAnsi="Times New Roman" w:cs="Times New Roman"/>
          <w:spacing w:val="-12"/>
        </w:rPr>
        <w:t xml:space="preserve"> </w:t>
      </w:r>
      <w:r>
        <w:rPr>
          <w:rFonts w:ascii="Times New Roman" w:hAnsi="Times New Roman" w:cs="Times New Roman"/>
          <w:spacing w:val="-2"/>
        </w:rPr>
        <w:t>changes</w:t>
      </w:r>
    </w:p>
    <w:p w14:paraId="70CB483D" w14:textId="77777777" w:rsidR="001E6EDB" w:rsidRDefault="001E6EDB" w:rsidP="001E6EDB">
      <w:pPr>
        <w:pStyle w:val="BodyText"/>
        <w:spacing w:before="188" w:line="259" w:lineRule="auto"/>
        <w:ind w:left="500" w:right="573"/>
        <w:rPr>
          <w:rFonts w:ascii="Times New Roman" w:hAnsi="Times New Roman" w:cs="Times New Roman"/>
        </w:rPr>
      </w:pPr>
      <w:r>
        <w:rPr>
          <w:rFonts w:ascii="Times New Roman" w:hAnsi="Times New Roman" w:cs="Times New Roman"/>
        </w:rPr>
        <w:t>Decrease</w:t>
      </w:r>
      <w:r>
        <w:rPr>
          <w:rFonts w:ascii="Times New Roman" w:hAnsi="Times New Roman" w:cs="Times New Roman"/>
          <w:spacing w:val="-7"/>
        </w:rPr>
        <w:t xml:space="preserve"> </w:t>
      </w:r>
      <w:r>
        <w:rPr>
          <w:rFonts w:ascii="Times New Roman" w:hAnsi="Times New Roman" w:cs="Times New Roman"/>
        </w:rPr>
        <w:t>ST</w:t>
      </w:r>
      <w:r>
        <w:rPr>
          <w:rFonts w:ascii="Times New Roman" w:hAnsi="Times New Roman" w:cs="Times New Roman"/>
          <w:spacing w:val="-4"/>
        </w:rPr>
        <w:t xml:space="preserve"> </w:t>
      </w:r>
      <w:r>
        <w:rPr>
          <w:rFonts w:ascii="Times New Roman" w:hAnsi="Times New Roman" w:cs="Times New Roman"/>
        </w:rPr>
        <w:t>elevation</w:t>
      </w:r>
      <w:r>
        <w:rPr>
          <w:rFonts w:ascii="Times New Roman" w:hAnsi="Times New Roman" w:cs="Times New Roman"/>
          <w:spacing w:val="-6"/>
        </w:rPr>
        <w:t xml:space="preserve"> </w:t>
      </w:r>
      <w:r>
        <w:rPr>
          <w:rFonts w:ascii="Times New Roman" w:hAnsi="Times New Roman" w:cs="Times New Roman"/>
        </w:rPr>
        <w:t>by</w:t>
      </w:r>
      <w:r>
        <w:rPr>
          <w:rFonts w:ascii="Times New Roman" w:hAnsi="Times New Roman" w:cs="Times New Roman"/>
          <w:spacing w:val="-8"/>
        </w:rPr>
        <w:t xml:space="preserve"> </w:t>
      </w:r>
      <w:r>
        <w:rPr>
          <w:rFonts w:ascii="Times New Roman" w:hAnsi="Times New Roman" w:cs="Times New Roman"/>
        </w:rPr>
        <w:t>at</w:t>
      </w:r>
      <w:r>
        <w:rPr>
          <w:rFonts w:ascii="Times New Roman" w:hAnsi="Times New Roman" w:cs="Times New Roman"/>
          <w:spacing w:val="-6"/>
        </w:rPr>
        <w:t xml:space="preserve"> </w:t>
      </w:r>
      <w:r>
        <w:rPr>
          <w:rFonts w:ascii="Times New Roman" w:hAnsi="Times New Roman" w:cs="Times New Roman"/>
        </w:rPr>
        <w:t>least</w:t>
      </w:r>
      <w:r>
        <w:rPr>
          <w:rFonts w:ascii="Times New Roman" w:hAnsi="Times New Roman" w:cs="Times New Roman"/>
          <w:spacing w:val="-6"/>
        </w:rPr>
        <w:t xml:space="preserve"> </w:t>
      </w:r>
      <w:r>
        <w:rPr>
          <w:rFonts w:ascii="Times New Roman" w:hAnsi="Times New Roman" w:cs="Times New Roman"/>
        </w:rPr>
        <w:t>50%</w:t>
      </w:r>
      <w:r>
        <w:rPr>
          <w:rFonts w:ascii="Times New Roman" w:hAnsi="Times New Roman" w:cs="Times New Roman"/>
          <w:spacing w:val="-6"/>
        </w:rPr>
        <w:t xml:space="preserve"> </w:t>
      </w:r>
      <w:r>
        <w:rPr>
          <w:rFonts w:ascii="Times New Roman" w:hAnsi="Times New Roman" w:cs="Times New Roman"/>
        </w:rPr>
        <w:t>after</w:t>
      </w:r>
      <w:r>
        <w:rPr>
          <w:rFonts w:ascii="Times New Roman" w:hAnsi="Times New Roman" w:cs="Times New Roman"/>
          <w:spacing w:val="-4"/>
        </w:rPr>
        <w:t xml:space="preserve"> </w:t>
      </w:r>
      <w:r>
        <w:rPr>
          <w:rFonts w:ascii="Times New Roman" w:hAnsi="Times New Roman" w:cs="Times New Roman"/>
        </w:rPr>
        <w:t>90</w:t>
      </w:r>
      <w:r>
        <w:rPr>
          <w:rFonts w:ascii="Times New Roman" w:hAnsi="Times New Roman" w:cs="Times New Roman"/>
          <w:spacing w:val="-4"/>
        </w:rPr>
        <w:t xml:space="preserve"> </w:t>
      </w:r>
      <w:r>
        <w:rPr>
          <w:rFonts w:ascii="Times New Roman" w:hAnsi="Times New Roman" w:cs="Times New Roman"/>
        </w:rPr>
        <w:t>min</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reperfusion.</w:t>
      </w:r>
      <w:r>
        <w:rPr>
          <w:rFonts w:ascii="Times New Roman" w:hAnsi="Times New Roman" w:cs="Times New Roman"/>
          <w:spacing w:val="-5"/>
        </w:rPr>
        <w:t xml:space="preserve"> </w:t>
      </w:r>
      <w:r>
        <w:rPr>
          <w:rFonts w:ascii="Times New Roman" w:hAnsi="Times New Roman" w:cs="Times New Roman"/>
        </w:rPr>
        <w:t>When</w:t>
      </w:r>
      <w:r>
        <w:rPr>
          <w:rFonts w:ascii="Times New Roman" w:hAnsi="Times New Roman" w:cs="Times New Roman"/>
          <w:spacing w:val="-5"/>
        </w:rPr>
        <w:t xml:space="preserve"> </w:t>
      </w:r>
      <w:r>
        <w:rPr>
          <w:rFonts w:ascii="Times New Roman" w:hAnsi="Times New Roman" w:cs="Times New Roman"/>
        </w:rPr>
        <w:t>decrease</w:t>
      </w:r>
      <w:r>
        <w:rPr>
          <w:rFonts w:ascii="Times New Roman" w:hAnsi="Times New Roman" w:cs="Times New Roman"/>
          <w:spacing w:val="-4"/>
        </w:rPr>
        <w:t xml:space="preserve"> </w:t>
      </w:r>
      <w:r>
        <w:rPr>
          <w:rFonts w:ascii="Times New Roman" w:hAnsi="Times New Roman" w:cs="Times New Roman"/>
        </w:rPr>
        <w:t>by</w:t>
      </w:r>
      <w:r>
        <w:rPr>
          <w:rFonts w:ascii="Times New Roman" w:hAnsi="Times New Roman" w:cs="Times New Roman"/>
          <w:spacing w:val="-7"/>
        </w:rPr>
        <w:t xml:space="preserve"> </w:t>
      </w:r>
      <w:r>
        <w:rPr>
          <w:rFonts w:ascii="Times New Roman" w:hAnsi="Times New Roman" w:cs="Times New Roman"/>
        </w:rPr>
        <w:t xml:space="preserve">-70% or more- Good result, 30%-70%- Average </w:t>
      </w:r>
      <w:proofErr w:type="gramStart"/>
      <w:r>
        <w:rPr>
          <w:rFonts w:ascii="Times New Roman" w:hAnsi="Times New Roman" w:cs="Times New Roman"/>
        </w:rPr>
        <w:t>response,&lt;</w:t>
      </w:r>
      <w:proofErr w:type="gramEnd"/>
      <w:r>
        <w:rPr>
          <w:rFonts w:ascii="Times New Roman" w:hAnsi="Times New Roman" w:cs="Times New Roman"/>
        </w:rPr>
        <w:t xml:space="preserve">30%- No response to reperfusion </w:t>
      </w:r>
      <w:r>
        <w:rPr>
          <w:rFonts w:ascii="Times New Roman" w:hAnsi="Times New Roman" w:cs="Times New Roman"/>
          <w:spacing w:val="-2"/>
        </w:rPr>
        <w:t>strategy.</w:t>
      </w:r>
    </w:p>
    <w:p w14:paraId="419F3F7A" w14:textId="77777777" w:rsidR="001E6EDB" w:rsidRDefault="001E6EDB" w:rsidP="001E6EDB">
      <w:pPr>
        <w:pStyle w:val="Heading2"/>
        <w:spacing w:before="160"/>
        <w:rPr>
          <w:rFonts w:ascii="Times New Roman" w:hAnsi="Times New Roman" w:cs="Times New Roman"/>
        </w:rPr>
      </w:pPr>
      <w:r>
        <w:rPr>
          <w:rFonts w:ascii="Times New Roman" w:hAnsi="Times New Roman" w:cs="Times New Roman"/>
        </w:rPr>
        <w:t>Differential</w:t>
      </w:r>
      <w:r>
        <w:rPr>
          <w:rFonts w:ascii="Times New Roman" w:hAnsi="Times New Roman" w:cs="Times New Roman"/>
          <w:spacing w:val="-9"/>
        </w:rPr>
        <w:t xml:space="preserve"> </w:t>
      </w:r>
      <w:r>
        <w:rPr>
          <w:rFonts w:ascii="Times New Roman" w:hAnsi="Times New Roman" w:cs="Times New Roman"/>
        </w:rPr>
        <w:t>diagnosis</w:t>
      </w:r>
      <w:r>
        <w:rPr>
          <w:rFonts w:ascii="Times New Roman" w:hAnsi="Times New Roman" w:cs="Times New Roman"/>
          <w:spacing w:val="-11"/>
        </w:rPr>
        <w:t xml:space="preserve"> </w:t>
      </w:r>
      <w:r>
        <w:rPr>
          <w:rFonts w:ascii="Times New Roman" w:hAnsi="Times New Roman" w:cs="Times New Roman"/>
        </w:rPr>
        <w:t>of</w:t>
      </w:r>
      <w:r>
        <w:rPr>
          <w:rFonts w:ascii="Times New Roman" w:hAnsi="Times New Roman" w:cs="Times New Roman"/>
          <w:spacing w:val="-10"/>
        </w:rPr>
        <w:t xml:space="preserve"> </w:t>
      </w:r>
      <w:r>
        <w:rPr>
          <w:rFonts w:ascii="Times New Roman" w:hAnsi="Times New Roman" w:cs="Times New Roman"/>
        </w:rPr>
        <w:t>ST</w:t>
      </w:r>
      <w:r>
        <w:rPr>
          <w:rFonts w:ascii="Times New Roman" w:hAnsi="Times New Roman" w:cs="Times New Roman"/>
          <w:spacing w:val="-9"/>
        </w:rPr>
        <w:t xml:space="preserve"> </w:t>
      </w:r>
      <w:r>
        <w:rPr>
          <w:rFonts w:ascii="Times New Roman" w:hAnsi="Times New Roman" w:cs="Times New Roman"/>
        </w:rPr>
        <w:t>Segment</w:t>
      </w:r>
      <w:r>
        <w:rPr>
          <w:rFonts w:ascii="Times New Roman" w:hAnsi="Times New Roman" w:cs="Times New Roman"/>
          <w:spacing w:val="-10"/>
        </w:rPr>
        <w:t xml:space="preserve"> </w:t>
      </w:r>
      <w:r>
        <w:rPr>
          <w:rFonts w:ascii="Times New Roman" w:hAnsi="Times New Roman" w:cs="Times New Roman"/>
          <w:spacing w:val="-2"/>
        </w:rPr>
        <w:t>elevation</w:t>
      </w:r>
    </w:p>
    <w:p w14:paraId="1552F3C7" w14:textId="77777777" w:rsidR="001E6EDB" w:rsidRDefault="001E6EDB" w:rsidP="001E6EDB">
      <w:pPr>
        <w:pStyle w:val="BodyText"/>
        <w:spacing w:before="186" w:line="388" w:lineRule="auto"/>
        <w:ind w:left="500" w:right="6188"/>
        <w:rPr>
          <w:rFonts w:ascii="Times New Roman" w:hAnsi="Times New Roman" w:cs="Times New Roman"/>
        </w:rPr>
      </w:pPr>
      <w:r>
        <w:rPr>
          <w:rFonts w:ascii="Times New Roman" w:hAnsi="Times New Roman" w:cs="Times New Roman"/>
        </w:rPr>
        <w:t>ST</w:t>
      </w:r>
      <w:r>
        <w:rPr>
          <w:rFonts w:ascii="Times New Roman" w:hAnsi="Times New Roman" w:cs="Times New Roman"/>
          <w:spacing w:val="-14"/>
        </w:rPr>
        <w:t xml:space="preserve"> </w:t>
      </w:r>
      <w:r>
        <w:rPr>
          <w:rFonts w:ascii="Times New Roman" w:hAnsi="Times New Roman" w:cs="Times New Roman"/>
        </w:rPr>
        <w:t>Segment</w:t>
      </w:r>
      <w:r>
        <w:rPr>
          <w:rFonts w:ascii="Times New Roman" w:hAnsi="Times New Roman" w:cs="Times New Roman"/>
          <w:spacing w:val="-14"/>
        </w:rPr>
        <w:t xml:space="preserve"> </w:t>
      </w:r>
      <w:r>
        <w:rPr>
          <w:rFonts w:ascii="Times New Roman" w:hAnsi="Times New Roman" w:cs="Times New Roman"/>
        </w:rPr>
        <w:t>elevation</w:t>
      </w:r>
      <w:r>
        <w:rPr>
          <w:rFonts w:ascii="Times New Roman" w:hAnsi="Times New Roman" w:cs="Times New Roman"/>
          <w:spacing w:val="-13"/>
        </w:rPr>
        <w:t xml:space="preserve"> </w:t>
      </w:r>
      <w:r>
        <w:rPr>
          <w:rFonts w:ascii="Times New Roman" w:hAnsi="Times New Roman" w:cs="Times New Roman"/>
        </w:rPr>
        <w:t xml:space="preserve">MI. </w:t>
      </w:r>
      <w:r>
        <w:rPr>
          <w:rFonts w:ascii="Times New Roman" w:hAnsi="Times New Roman" w:cs="Times New Roman"/>
          <w:spacing w:val="-2"/>
        </w:rPr>
        <w:t>Pericarditis.</w:t>
      </w:r>
    </w:p>
    <w:p w14:paraId="2A5EE592" w14:textId="77777777" w:rsidR="001E6EDB" w:rsidRDefault="001E6EDB" w:rsidP="001E6EDB">
      <w:pPr>
        <w:pStyle w:val="BodyText"/>
        <w:spacing w:before="4" w:line="391" w:lineRule="auto"/>
        <w:ind w:left="500" w:right="7454"/>
        <w:rPr>
          <w:rFonts w:ascii="Times New Roman" w:hAnsi="Times New Roman" w:cs="Times New Roman"/>
        </w:rPr>
      </w:pPr>
      <w:r>
        <w:rPr>
          <w:rFonts w:ascii="Times New Roman" w:hAnsi="Times New Roman" w:cs="Times New Roman"/>
          <w:spacing w:val="-2"/>
        </w:rPr>
        <w:t>Myocarditis. Hyperkalemia. LBBB.</w:t>
      </w:r>
    </w:p>
    <w:p w14:paraId="1599E86F" w14:textId="77777777" w:rsidR="001E6EDB" w:rsidRDefault="001E6EDB" w:rsidP="001E6EDB">
      <w:pPr>
        <w:pStyle w:val="BodyText"/>
        <w:spacing w:line="388" w:lineRule="auto"/>
        <w:ind w:left="500" w:right="6188"/>
        <w:rPr>
          <w:rFonts w:ascii="Times New Roman" w:hAnsi="Times New Roman" w:cs="Times New Roman"/>
        </w:rPr>
      </w:pPr>
      <w:proofErr w:type="spellStart"/>
      <w:r>
        <w:rPr>
          <w:rFonts w:ascii="Times New Roman" w:hAnsi="Times New Roman" w:cs="Times New Roman"/>
          <w:spacing w:val="-2"/>
        </w:rPr>
        <w:t>Brugada</w:t>
      </w:r>
      <w:proofErr w:type="spellEnd"/>
      <w:r>
        <w:rPr>
          <w:rFonts w:ascii="Times New Roman" w:hAnsi="Times New Roman" w:cs="Times New Roman"/>
          <w:spacing w:val="-12"/>
        </w:rPr>
        <w:t xml:space="preserve"> </w:t>
      </w:r>
      <w:r>
        <w:rPr>
          <w:rFonts w:ascii="Times New Roman" w:hAnsi="Times New Roman" w:cs="Times New Roman"/>
          <w:spacing w:val="-2"/>
        </w:rPr>
        <w:t>Syndrome. Hypothermia.</w:t>
      </w:r>
    </w:p>
    <w:p w14:paraId="4C76AE5C" w14:textId="77777777" w:rsidR="001E6EDB" w:rsidRDefault="001E6EDB" w:rsidP="001E6EDB">
      <w:pPr>
        <w:pStyle w:val="BodyText"/>
        <w:ind w:left="500"/>
        <w:rPr>
          <w:rFonts w:ascii="Times New Roman" w:hAnsi="Times New Roman" w:cs="Times New Roman"/>
        </w:rPr>
      </w:pPr>
      <w:r>
        <w:rPr>
          <w:rFonts w:ascii="Times New Roman" w:hAnsi="Times New Roman" w:cs="Times New Roman"/>
        </w:rPr>
        <w:t>Class</w:t>
      </w:r>
      <w:r>
        <w:rPr>
          <w:rFonts w:ascii="Times New Roman" w:hAnsi="Times New Roman" w:cs="Times New Roman"/>
          <w:spacing w:val="-7"/>
        </w:rPr>
        <w:t xml:space="preserve"> </w:t>
      </w:r>
      <w:proofErr w:type="spellStart"/>
      <w:r>
        <w:rPr>
          <w:rFonts w:ascii="Times New Roman" w:hAnsi="Times New Roman" w:cs="Times New Roman"/>
        </w:rPr>
        <w:t>Ic</w:t>
      </w:r>
      <w:proofErr w:type="spellEnd"/>
      <w:r>
        <w:rPr>
          <w:rFonts w:ascii="Times New Roman" w:hAnsi="Times New Roman" w:cs="Times New Roman"/>
          <w:spacing w:val="-6"/>
        </w:rPr>
        <w:t xml:space="preserve"> </w:t>
      </w:r>
      <w:r>
        <w:rPr>
          <w:rFonts w:ascii="Times New Roman" w:hAnsi="Times New Roman" w:cs="Times New Roman"/>
        </w:rPr>
        <w:t>Anti-arrhythmic</w:t>
      </w:r>
      <w:r>
        <w:rPr>
          <w:rFonts w:ascii="Times New Roman" w:hAnsi="Times New Roman" w:cs="Times New Roman"/>
          <w:spacing w:val="-7"/>
        </w:rPr>
        <w:t xml:space="preserve"> </w:t>
      </w:r>
      <w:r>
        <w:rPr>
          <w:rFonts w:ascii="Times New Roman" w:hAnsi="Times New Roman" w:cs="Times New Roman"/>
          <w:spacing w:val="-2"/>
        </w:rPr>
        <w:t>Drugs.</w:t>
      </w:r>
    </w:p>
    <w:p w14:paraId="000BD691" w14:textId="77777777" w:rsidR="001E6EDB" w:rsidRDefault="001E6EDB" w:rsidP="001E6EDB">
      <w:pPr>
        <w:pStyle w:val="BodyText"/>
        <w:spacing w:before="182" w:line="391" w:lineRule="auto"/>
        <w:ind w:left="500" w:right="3207"/>
        <w:rPr>
          <w:rFonts w:ascii="Times New Roman" w:hAnsi="Times New Roman" w:cs="Times New Roman"/>
        </w:rPr>
      </w:pPr>
      <w:r>
        <w:rPr>
          <w:rFonts w:ascii="Times New Roman" w:hAnsi="Times New Roman" w:cs="Times New Roman"/>
        </w:rPr>
        <w:t>DC</w:t>
      </w:r>
      <w:r>
        <w:rPr>
          <w:rFonts w:ascii="Times New Roman" w:hAnsi="Times New Roman" w:cs="Times New Roman"/>
          <w:spacing w:val="-14"/>
        </w:rPr>
        <w:t xml:space="preserve"> </w:t>
      </w:r>
      <w:r>
        <w:rPr>
          <w:rFonts w:ascii="Times New Roman" w:hAnsi="Times New Roman" w:cs="Times New Roman"/>
        </w:rPr>
        <w:t>Cardioversion</w:t>
      </w:r>
      <w:r>
        <w:rPr>
          <w:rFonts w:ascii="Times New Roman" w:hAnsi="Times New Roman" w:cs="Times New Roman"/>
          <w:spacing w:val="-14"/>
        </w:rPr>
        <w:t xml:space="preserve"> </w:t>
      </w:r>
      <w:r>
        <w:rPr>
          <w:rFonts w:ascii="Times New Roman" w:hAnsi="Times New Roman" w:cs="Times New Roman"/>
        </w:rPr>
        <w:t>(Immediately</w:t>
      </w:r>
      <w:r>
        <w:rPr>
          <w:rFonts w:ascii="Times New Roman" w:hAnsi="Times New Roman" w:cs="Times New Roman"/>
          <w:spacing w:val="-13"/>
        </w:rPr>
        <w:t xml:space="preserve"> </w:t>
      </w:r>
      <w:r>
        <w:rPr>
          <w:rFonts w:ascii="Times New Roman" w:hAnsi="Times New Roman" w:cs="Times New Roman"/>
        </w:rPr>
        <w:t>after</w:t>
      </w:r>
      <w:r>
        <w:rPr>
          <w:rFonts w:ascii="Times New Roman" w:hAnsi="Times New Roman" w:cs="Times New Roman"/>
          <w:spacing w:val="-14"/>
        </w:rPr>
        <w:t xml:space="preserve"> </w:t>
      </w:r>
      <w:r>
        <w:rPr>
          <w:rFonts w:ascii="Times New Roman" w:hAnsi="Times New Roman" w:cs="Times New Roman"/>
        </w:rPr>
        <w:t xml:space="preserve">procedure). </w:t>
      </w:r>
      <w:r>
        <w:rPr>
          <w:rFonts w:ascii="Times New Roman" w:hAnsi="Times New Roman" w:cs="Times New Roman"/>
          <w:spacing w:val="-2"/>
        </w:rPr>
        <w:t>Hypercalcemia.</w:t>
      </w:r>
    </w:p>
    <w:p w14:paraId="613335AA" w14:textId="77777777" w:rsidR="001E6EDB" w:rsidRDefault="001E6EDB" w:rsidP="001E6EDB">
      <w:pPr>
        <w:pStyle w:val="BodyText"/>
        <w:spacing w:line="291" w:lineRule="exact"/>
        <w:ind w:left="500"/>
        <w:rPr>
          <w:rFonts w:ascii="Times New Roman" w:hAnsi="Times New Roman" w:cs="Times New Roman"/>
        </w:rPr>
      </w:pPr>
      <w:r>
        <w:rPr>
          <w:rFonts w:ascii="Times New Roman" w:hAnsi="Times New Roman" w:cs="Times New Roman"/>
          <w:spacing w:val="-2"/>
        </w:rPr>
        <w:t>Intracranial</w:t>
      </w:r>
      <w:r>
        <w:rPr>
          <w:rFonts w:ascii="Times New Roman" w:hAnsi="Times New Roman" w:cs="Times New Roman"/>
          <w:spacing w:val="10"/>
        </w:rPr>
        <w:t xml:space="preserve"> </w:t>
      </w:r>
      <w:r>
        <w:rPr>
          <w:rFonts w:ascii="Times New Roman" w:hAnsi="Times New Roman" w:cs="Times New Roman"/>
          <w:spacing w:val="-2"/>
        </w:rPr>
        <w:t>Haemorrhage.</w:t>
      </w:r>
    </w:p>
    <w:p w14:paraId="049EB56C" w14:textId="77777777" w:rsidR="001E6EDB" w:rsidRDefault="001E6EDB" w:rsidP="001E6EDB">
      <w:pPr>
        <w:spacing w:line="291" w:lineRule="exact"/>
        <w:rPr>
          <w:rFonts w:ascii="Times New Roman" w:hAnsi="Times New Roman" w:cs="Times New Roman"/>
        </w:rPr>
        <w:sectPr w:rsidR="001E6EDB" w:rsidSect="001E6EDB">
          <w:pgSz w:w="12240" w:h="15840"/>
          <w:pgMar w:top="1440" w:right="1080" w:bottom="280" w:left="1300" w:header="720" w:footer="720" w:gutter="0"/>
          <w:cols w:space="720"/>
        </w:sectPr>
      </w:pPr>
    </w:p>
    <w:p w14:paraId="57A2983F" w14:textId="77777777" w:rsidR="001E6EDB" w:rsidRDefault="001E6EDB" w:rsidP="001E6EDB">
      <w:pPr>
        <w:pStyle w:val="Heading2"/>
        <w:spacing w:before="20"/>
        <w:rPr>
          <w:rFonts w:ascii="Times New Roman" w:hAnsi="Times New Roman" w:cs="Times New Roman"/>
        </w:rPr>
      </w:pPr>
      <w:commentRangeStart w:id="2"/>
      <w:r>
        <w:rPr>
          <w:rFonts w:ascii="Times New Roman" w:hAnsi="Times New Roman" w:cs="Times New Roman"/>
          <w:spacing w:val="-2"/>
        </w:rPr>
        <w:t>References</w:t>
      </w:r>
      <w:commentRangeEnd w:id="2"/>
      <w:r w:rsidR="007305DE">
        <w:rPr>
          <w:rStyle w:val="CommentReference"/>
          <w:b w:val="0"/>
          <w:bCs w:val="0"/>
        </w:rPr>
        <w:commentReference w:id="2"/>
      </w:r>
    </w:p>
    <w:p w14:paraId="13B78294" w14:textId="77777777" w:rsidR="001E6EDB" w:rsidRDefault="001E6EDB" w:rsidP="001E6EDB">
      <w:pPr>
        <w:pStyle w:val="ListParagraph"/>
        <w:numPr>
          <w:ilvl w:val="0"/>
          <w:numId w:val="10"/>
        </w:numPr>
        <w:tabs>
          <w:tab w:val="left" w:pos="860"/>
        </w:tabs>
        <w:spacing w:before="186"/>
        <w:rPr>
          <w:rFonts w:ascii="Times New Roman" w:hAnsi="Times New Roman" w:cs="Times New Roman"/>
          <w:sz w:val="24"/>
        </w:rPr>
      </w:pPr>
      <w:proofErr w:type="spellStart"/>
      <w:r>
        <w:rPr>
          <w:rFonts w:ascii="Times New Roman" w:hAnsi="Times New Roman" w:cs="Times New Roman"/>
          <w:sz w:val="24"/>
        </w:rPr>
        <w:t>LeoSchamroth</w:t>
      </w:r>
      <w:proofErr w:type="spellEnd"/>
      <w:r>
        <w:rPr>
          <w:rFonts w:ascii="Times New Roman" w:hAnsi="Times New Roman" w:cs="Times New Roman"/>
          <w:sz w:val="24"/>
        </w:rPr>
        <w:t>-</w:t>
      </w:r>
      <w:r>
        <w:rPr>
          <w:rFonts w:ascii="Times New Roman" w:hAnsi="Times New Roman" w:cs="Times New Roman"/>
          <w:spacing w:val="-10"/>
          <w:sz w:val="24"/>
        </w:rPr>
        <w:t xml:space="preserve"> </w:t>
      </w:r>
      <w:r>
        <w:rPr>
          <w:rFonts w:ascii="Times New Roman" w:hAnsi="Times New Roman" w:cs="Times New Roman"/>
          <w:sz w:val="24"/>
        </w:rPr>
        <w:t>An</w:t>
      </w:r>
      <w:r>
        <w:rPr>
          <w:rFonts w:ascii="Times New Roman" w:hAnsi="Times New Roman" w:cs="Times New Roman"/>
          <w:spacing w:val="-9"/>
          <w:sz w:val="24"/>
        </w:rPr>
        <w:t xml:space="preserve"> </w:t>
      </w:r>
      <w:r>
        <w:rPr>
          <w:rFonts w:ascii="Times New Roman" w:hAnsi="Times New Roman" w:cs="Times New Roman"/>
          <w:sz w:val="24"/>
        </w:rPr>
        <w:t>Introduction</w:t>
      </w:r>
      <w:r>
        <w:rPr>
          <w:rFonts w:ascii="Times New Roman" w:hAnsi="Times New Roman" w:cs="Times New Roman"/>
          <w:spacing w:val="-9"/>
          <w:sz w:val="24"/>
        </w:rPr>
        <w:t xml:space="preserve"> </w:t>
      </w:r>
      <w:r>
        <w:rPr>
          <w:rFonts w:ascii="Times New Roman" w:hAnsi="Times New Roman" w:cs="Times New Roman"/>
          <w:sz w:val="24"/>
        </w:rPr>
        <w:t>to</w:t>
      </w:r>
      <w:r>
        <w:rPr>
          <w:rFonts w:ascii="Times New Roman" w:hAnsi="Times New Roman" w:cs="Times New Roman"/>
          <w:spacing w:val="-11"/>
          <w:sz w:val="24"/>
        </w:rPr>
        <w:t xml:space="preserve"> </w:t>
      </w:r>
      <w:r>
        <w:rPr>
          <w:rFonts w:ascii="Times New Roman" w:hAnsi="Times New Roman" w:cs="Times New Roman"/>
          <w:spacing w:val="-2"/>
          <w:sz w:val="24"/>
        </w:rPr>
        <w:t>Electrocardiography</w:t>
      </w:r>
    </w:p>
    <w:p w14:paraId="02192B81" w14:textId="77777777" w:rsidR="001E6EDB" w:rsidRDefault="001E6EDB" w:rsidP="001E6EDB">
      <w:pPr>
        <w:pStyle w:val="ListParagraph"/>
        <w:numPr>
          <w:ilvl w:val="0"/>
          <w:numId w:val="10"/>
        </w:numPr>
        <w:tabs>
          <w:tab w:val="left" w:pos="860"/>
        </w:tabs>
        <w:spacing w:before="184"/>
        <w:rPr>
          <w:rFonts w:ascii="Times New Roman" w:hAnsi="Times New Roman" w:cs="Times New Roman"/>
          <w:sz w:val="24"/>
        </w:rPr>
      </w:pPr>
      <w:proofErr w:type="spellStart"/>
      <w:r>
        <w:rPr>
          <w:rFonts w:ascii="Times New Roman" w:hAnsi="Times New Roman" w:cs="Times New Roman"/>
          <w:sz w:val="24"/>
        </w:rPr>
        <w:t>Braunwald’s</w:t>
      </w:r>
      <w:proofErr w:type="spellEnd"/>
      <w:r>
        <w:rPr>
          <w:rFonts w:ascii="Times New Roman" w:hAnsi="Times New Roman" w:cs="Times New Roman"/>
          <w:spacing w:val="-13"/>
          <w:sz w:val="24"/>
        </w:rPr>
        <w:t xml:space="preserve"> </w:t>
      </w:r>
      <w:r>
        <w:rPr>
          <w:rFonts w:ascii="Times New Roman" w:hAnsi="Times New Roman" w:cs="Times New Roman"/>
          <w:sz w:val="24"/>
        </w:rPr>
        <w:t>Heart</w:t>
      </w:r>
      <w:r>
        <w:rPr>
          <w:rFonts w:ascii="Times New Roman" w:hAnsi="Times New Roman" w:cs="Times New Roman"/>
          <w:spacing w:val="-13"/>
          <w:sz w:val="24"/>
        </w:rPr>
        <w:t xml:space="preserve"> </w:t>
      </w:r>
      <w:r>
        <w:rPr>
          <w:rFonts w:ascii="Times New Roman" w:hAnsi="Times New Roman" w:cs="Times New Roman"/>
          <w:sz w:val="24"/>
        </w:rPr>
        <w:t>Disease</w:t>
      </w:r>
      <w:r>
        <w:rPr>
          <w:rFonts w:ascii="Times New Roman" w:hAnsi="Times New Roman" w:cs="Times New Roman"/>
          <w:spacing w:val="-10"/>
          <w:sz w:val="24"/>
        </w:rPr>
        <w:t xml:space="preserve"> </w:t>
      </w:r>
      <w:r>
        <w:rPr>
          <w:rFonts w:ascii="Times New Roman" w:hAnsi="Times New Roman" w:cs="Times New Roman"/>
          <w:sz w:val="24"/>
        </w:rPr>
        <w:t>A</w:t>
      </w:r>
      <w:r>
        <w:rPr>
          <w:rFonts w:ascii="Times New Roman" w:hAnsi="Times New Roman" w:cs="Times New Roman"/>
          <w:spacing w:val="-10"/>
          <w:sz w:val="24"/>
        </w:rPr>
        <w:t xml:space="preserve"> </w:t>
      </w:r>
      <w:r>
        <w:rPr>
          <w:rFonts w:ascii="Times New Roman" w:hAnsi="Times New Roman" w:cs="Times New Roman"/>
          <w:sz w:val="24"/>
        </w:rPr>
        <w:t>Textbook</w:t>
      </w:r>
      <w:r>
        <w:rPr>
          <w:rFonts w:ascii="Times New Roman" w:hAnsi="Times New Roman" w:cs="Times New Roman"/>
          <w:spacing w:val="-12"/>
          <w:sz w:val="24"/>
        </w:rPr>
        <w:t xml:space="preserve"> </w:t>
      </w:r>
      <w:r>
        <w:rPr>
          <w:rFonts w:ascii="Times New Roman" w:hAnsi="Times New Roman" w:cs="Times New Roman"/>
          <w:sz w:val="24"/>
        </w:rPr>
        <w:t>of</w:t>
      </w:r>
      <w:r>
        <w:rPr>
          <w:rFonts w:ascii="Times New Roman" w:hAnsi="Times New Roman" w:cs="Times New Roman"/>
          <w:spacing w:val="-11"/>
          <w:sz w:val="24"/>
        </w:rPr>
        <w:t xml:space="preserve"> </w:t>
      </w:r>
      <w:r>
        <w:rPr>
          <w:rFonts w:ascii="Times New Roman" w:hAnsi="Times New Roman" w:cs="Times New Roman"/>
          <w:sz w:val="24"/>
        </w:rPr>
        <w:t>Cardiovascular</w:t>
      </w:r>
      <w:r>
        <w:rPr>
          <w:rFonts w:ascii="Times New Roman" w:hAnsi="Times New Roman" w:cs="Times New Roman"/>
          <w:spacing w:val="-10"/>
          <w:sz w:val="24"/>
        </w:rPr>
        <w:t xml:space="preserve"> </w:t>
      </w:r>
      <w:r>
        <w:rPr>
          <w:rFonts w:ascii="Times New Roman" w:hAnsi="Times New Roman" w:cs="Times New Roman"/>
          <w:spacing w:val="-2"/>
          <w:sz w:val="24"/>
        </w:rPr>
        <w:t>Medicine</w:t>
      </w:r>
    </w:p>
    <w:p w14:paraId="1AA6AF22" w14:textId="77777777" w:rsidR="001E6EDB" w:rsidRDefault="001E6EDB" w:rsidP="001E6EDB">
      <w:pPr>
        <w:pStyle w:val="ListParagraph"/>
        <w:numPr>
          <w:ilvl w:val="0"/>
          <w:numId w:val="10"/>
        </w:numPr>
        <w:tabs>
          <w:tab w:val="left" w:pos="860"/>
        </w:tabs>
        <w:spacing w:before="183"/>
        <w:rPr>
          <w:rFonts w:ascii="Times New Roman" w:hAnsi="Times New Roman" w:cs="Times New Roman"/>
          <w:sz w:val="24"/>
        </w:rPr>
      </w:pPr>
      <w:r>
        <w:rPr>
          <w:rFonts w:ascii="Times New Roman" w:hAnsi="Times New Roman" w:cs="Times New Roman"/>
          <w:sz w:val="24"/>
        </w:rPr>
        <w:lastRenderedPageBreak/>
        <w:t>Basic</w:t>
      </w:r>
      <w:r>
        <w:rPr>
          <w:rFonts w:ascii="Times New Roman" w:hAnsi="Times New Roman" w:cs="Times New Roman"/>
          <w:spacing w:val="-7"/>
          <w:sz w:val="24"/>
        </w:rPr>
        <w:t xml:space="preserve"> </w:t>
      </w:r>
      <w:r>
        <w:rPr>
          <w:rFonts w:ascii="Times New Roman" w:hAnsi="Times New Roman" w:cs="Times New Roman"/>
          <w:sz w:val="24"/>
        </w:rPr>
        <w:t>and</w:t>
      </w:r>
      <w:r>
        <w:rPr>
          <w:rFonts w:ascii="Times New Roman" w:hAnsi="Times New Roman" w:cs="Times New Roman"/>
          <w:spacing w:val="-5"/>
          <w:sz w:val="24"/>
        </w:rPr>
        <w:t xml:space="preserve"> </w:t>
      </w:r>
      <w:r>
        <w:rPr>
          <w:rFonts w:ascii="Times New Roman" w:hAnsi="Times New Roman" w:cs="Times New Roman"/>
          <w:sz w:val="24"/>
        </w:rPr>
        <w:t>Bedside</w:t>
      </w:r>
      <w:r>
        <w:rPr>
          <w:rFonts w:ascii="Times New Roman" w:hAnsi="Times New Roman" w:cs="Times New Roman"/>
          <w:spacing w:val="-7"/>
          <w:sz w:val="24"/>
        </w:rPr>
        <w:t xml:space="preserve"> </w:t>
      </w:r>
      <w:r>
        <w:rPr>
          <w:rFonts w:ascii="Times New Roman" w:hAnsi="Times New Roman" w:cs="Times New Roman"/>
          <w:sz w:val="24"/>
        </w:rPr>
        <w:t>Electrocardiography</w:t>
      </w:r>
      <w:r>
        <w:rPr>
          <w:rFonts w:ascii="Times New Roman" w:hAnsi="Times New Roman" w:cs="Times New Roman"/>
          <w:spacing w:val="-6"/>
          <w:sz w:val="24"/>
        </w:rPr>
        <w:t xml:space="preserve"> </w:t>
      </w:r>
      <w:r>
        <w:rPr>
          <w:rFonts w:ascii="Times New Roman" w:hAnsi="Times New Roman" w:cs="Times New Roman"/>
          <w:sz w:val="24"/>
        </w:rPr>
        <w:t>by</w:t>
      </w:r>
      <w:r>
        <w:rPr>
          <w:rFonts w:ascii="Times New Roman" w:hAnsi="Times New Roman" w:cs="Times New Roman"/>
          <w:spacing w:val="-6"/>
          <w:sz w:val="24"/>
        </w:rPr>
        <w:t xml:space="preserve"> </w:t>
      </w:r>
      <w:r>
        <w:rPr>
          <w:rFonts w:ascii="Times New Roman" w:hAnsi="Times New Roman" w:cs="Times New Roman"/>
          <w:spacing w:val="-2"/>
          <w:sz w:val="24"/>
        </w:rPr>
        <w:t>Baltazar</w:t>
      </w:r>
    </w:p>
    <w:p w14:paraId="079978D5" w14:textId="77777777" w:rsidR="001E6EDB" w:rsidRDefault="001E6EDB" w:rsidP="001E6EDB">
      <w:pPr>
        <w:pStyle w:val="ListParagraph"/>
        <w:numPr>
          <w:ilvl w:val="0"/>
          <w:numId w:val="10"/>
        </w:numPr>
        <w:tabs>
          <w:tab w:val="left" w:pos="860"/>
        </w:tabs>
        <w:spacing w:before="184" w:line="254" w:lineRule="auto"/>
        <w:ind w:right="1478"/>
        <w:rPr>
          <w:rFonts w:ascii="Times New Roman" w:hAnsi="Times New Roman" w:cs="Times New Roman"/>
          <w:sz w:val="24"/>
        </w:rPr>
      </w:pPr>
      <w:r>
        <w:rPr>
          <w:rFonts w:ascii="Times New Roman" w:hAnsi="Times New Roman" w:cs="Times New Roman"/>
          <w:sz w:val="24"/>
        </w:rPr>
        <w:t>Kumbar</w:t>
      </w:r>
      <w:r>
        <w:rPr>
          <w:rFonts w:ascii="Times New Roman" w:hAnsi="Times New Roman" w:cs="Times New Roman"/>
          <w:spacing w:val="-14"/>
          <w:sz w:val="24"/>
        </w:rPr>
        <w:t xml:space="preserve"> </w:t>
      </w:r>
      <w:r>
        <w:rPr>
          <w:rFonts w:ascii="Times New Roman" w:hAnsi="Times New Roman" w:cs="Times New Roman"/>
          <w:sz w:val="24"/>
        </w:rPr>
        <w:t>M,</w:t>
      </w:r>
      <w:r>
        <w:rPr>
          <w:rFonts w:ascii="Times New Roman" w:hAnsi="Times New Roman" w:cs="Times New Roman"/>
          <w:spacing w:val="-14"/>
          <w:sz w:val="24"/>
        </w:rPr>
        <w:t xml:space="preserve"> </w:t>
      </w:r>
      <w:r>
        <w:rPr>
          <w:rFonts w:ascii="Times New Roman" w:hAnsi="Times New Roman" w:cs="Times New Roman"/>
          <w:sz w:val="24"/>
        </w:rPr>
        <w:t>Rayar</w:t>
      </w:r>
      <w:r>
        <w:rPr>
          <w:rFonts w:ascii="Times New Roman" w:hAnsi="Times New Roman" w:cs="Times New Roman"/>
          <w:spacing w:val="-13"/>
          <w:sz w:val="24"/>
        </w:rPr>
        <w:t xml:space="preserve"> </w:t>
      </w:r>
      <w:r>
        <w:rPr>
          <w:rFonts w:ascii="Times New Roman" w:hAnsi="Times New Roman" w:cs="Times New Roman"/>
          <w:sz w:val="24"/>
        </w:rPr>
        <w:t>V.</w:t>
      </w:r>
      <w:r>
        <w:rPr>
          <w:rFonts w:ascii="Times New Roman" w:hAnsi="Times New Roman" w:cs="Times New Roman"/>
          <w:spacing w:val="-14"/>
          <w:sz w:val="24"/>
        </w:rPr>
        <w:t xml:space="preserve"> </w:t>
      </w:r>
      <w:r>
        <w:rPr>
          <w:rFonts w:ascii="Times New Roman" w:hAnsi="Times New Roman" w:cs="Times New Roman"/>
          <w:sz w:val="24"/>
        </w:rPr>
        <w:t>Identification</w:t>
      </w:r>
      <w:r>
        <w:rPr>
          <w:rFonts w:ascii="Times New Roman" w:hAnsi="Times New Roman" w:cs="Times New Roman"/>
          <w:spacing w:val="-13"/>
          <w:sz w:val="24"/>
        </w:rPr>
        <w:t xml:space="preserve"> </w:t>
      </w:r>
      <w:r>
        <w:rPr>
          <w:rFonts w:ascii="Times New Roman" w:hAnsi="Times New Roman" w:cs="Times New Roman"/>
          <w:sz w:val="24"/>
        </w:rPr>
        <w:t>of</w:t>
      </w:r>
      <w:r>
        <w:rPr>
          <w:rFonts w:ascii="Times New Roman" w:hAnsi="Times New Roman" w:cs="Times New Roman"/>
          <w:spacing w:val="-14"/>
          <w:sz w:val="24"/>
        </w:rPr>
        <w:t xml:space="preserve"> </w:t>
      </w:r>
      <w:r>
        <w:rPr>
          <w:rFonts w:ascii="Times New Roman" w:hAnsi="Times New Roman" w:cs="Times New Roman"/>
          <w:sz w:val="24"/>
        </w:rPr>
        <w:t>R-peaks</w:t>
      </w:r>
      <w:r>
        <w:rPr>
          <w:rFonts w:ascii="Times New Roman" w:hAnsi="Times New Roman" w:cs="Times New Roman"/>
          <w:spacing w:val="-13"/>
          <w:sz w:val="24"/>
        </w:rPr>
        <w:t xml:space="preserve"> </w:t>
      </w:r>
      <w:r>
        <w:rPr>
          <w:rFonts w:ascii="Times New Roman" w:hAnsi="Times New Roman" w:cs="Times New Roman"/>
          <w:sz w:val="24"/>
        </w:rPr>
        <w:t>to</w:t>
      </w:r>
      <w:r>
        <w:rPr>
          <w:rFonts w:ascii="Times New Roman" w:hAnsi="Times New Roman" w:cs="Times New Roman"/>
          <w:spacing w:val="-14"/>
          <w:sz w:val="24"/>
        </w:rPr>
        <w:t xml:space="preserve"> </w:t>
      </w:r>
      <w:r>
        <w:rPr>
          <w:rFonts w:ascii="Times New Roman" w:hAnsi="Times New Roman" w:cs="Times New Roman"/>
          <w:sz w:val="24"/>
        </w:rPr>
        <w:t>Detect</w:t>
      </w:r>
      <w:r>
        <w:rPr>
          <w:rFonts w:ascii="Times New Roman" w:hAnsi="Times New Roman" w:cs="Times New Roman"/>
          <w:spacing w:val="-14"/>
          <w:sz w:val="24"/>
        </w:rPr>
        <w:t xml:space="preserve"> </w:t>
      </w:r>
      <w:r>
        <w:rPr>
          <w:rFonts w:ascii="Times New Roman" w:hAnsi="Times New Roman" w:cs="Times New Roman"/>
          <w:sz w:val="24"/>
        </w:rPr>
        <w:t>Ventricular</w:t>
      </w:r>
      <w:r>
        <w:rPr>
          <w:rFonts w:ascii="Times New Roman" w:hAnsi="Times New Roman" w:cs="Times New Roman"/>
          <w:spacing w:val="-13"/>
          <w:sz w:val="24"/>
        </w:rPr>
        <w:t xml:space="preserve"> </w:t>
      </w:r>
      <w:r>
        <w:rPr>
          <w:rFonts w:ascii="Times New Roman" w:hAnsi="Times New Roman" w:cs="Times New Roman"/>
          <w:sz w:val="24"/>
        </w:rPr>
        <w:t>Fibrillation, Ventricular Tachycardia and Atrial Fibrillation.</w:t>
      </w:r>
    </w:p>
    <w:p w14:paraId="25BD46D1" w14:textId="77777777" w:rsidR="001E6EDB" w:rsidRDefault="001E6EDB" w:rsidP="001E6EDB">
      <w:pPr>
        <w:pStyle w:val="ListParagraph"/>
        <w:numPr>
          <w:ilvl w:val="0"/>
          <w:numId w:val="10"/>
        </w:numPr>
        <w:tabs>
          <w:tab w:val="left" w:pos="860"/>
        </w:tabs>
        <w:spacing w:before="44"/>
        <w:rPr>
          <w:rFonts w:ascii="Times New Roman" w:hAnsi="Times New Roman" w:cs="Times New Roman"/>
          <w:sz w:val="24"/>
        </w:rPr>
      </w:pPr>
      <w:r>
        <w:rPr>
          <w:rFonts w:ascii="Times New Roman" w:hAnsi="Times New Roman" w:cs="Times New Roman"/>
          <w:spacing w:val="-4"/>
          <w:sz w:val="24"/>
        </w:rPr>
        <w:t>https://aimcardio.com/blog/12-lead-placement-guide-with-diagram</w:t>
      </w:r>
    </w:p>
    <w:p w14:paraId="695285AF" w14:textId="77777777" w:rsidR="001E6EDB" w:rsidRDefault="001E6EDB" w:rsidP="001E6EDB">
      <w:pPr>
        <w:pStyle w:val="ListParagraph"/>
        <w:numPr>
          <w:ilvl w:val="0"/>
          <w:numId w:val="10"/>
        </w:numPr>
        <w:tabs>
          <w:tab w:val="left" w:pos="860"/>
        </w:tabs>
        <w:spacing w:before="181"/>
        <w:rPr>
          <w:rFonts w:ascii="Times New Roman" w:hAnsi="Times New Roman" w:cs="Times New Roman"/>
          <w:sz w:val="24"/>
        </w:rPr>
      </w:pPr>
      <w:hyperlink r:id="rId50">
        <w:r>
          <w:rPr>
            <w:rFonts w:ascii="Times New Roman" w:hAnsi="Times New Roman" w:cs="Times New Roman"/>
            <w:color w:val="0462C1"/>
            <w:spacing w:val="-4"/>
            <w:u w:val="single" w:color="0462C1"/>
          </w:rPr>
          <w:t>https://medictests.com/units/cardiology-and-ecg-quick-and-dirty-reference</w:t>
        </w:r>
      </w:hyperlink>
    </w:p>
    <w:p w14:paraId="1DDF6889" w14:textId="77777777" w:rsidR="001E6EDB" w:rsidRDefault="001E6EDB" w:rsidP="001E6EDB">
      <w:pPr>
        <w:pStyle w:val="ListParagraph"/>
        <w:numPr>
          <w:ilvl w:val="0"/>
          <w:numId w:val="10"/>
        </w:numPr>
        <w:tabs>
          <w:tab w:val="left" w:pos="860"/>
        </w:tabs>
        <w:spacing w:before="42" w:line="254" w:lineRule="auto"/>
        <w:ind w:right="1182"/>
        <w:rPr>
          <w:rFonts w:ascii="Times New Roman" w:hAnsi="Times New Roman" w:cs="Times New Roman"/>
          <w:sz w:val="24"/>
        </w:rPr>
      </w:pPr>
      <w:r w:rsidRPr="00885E85">
        <w:rPr>
          <w:rFonts w:ascii="Times New Roman" w:hAnsi="Times New Roman" w:cs="Times New Roman"/>
          <w:sz w:val="24"/>
          <w:lang w:val="de-DE"/>
        </w:rPr>
        <w:t>Tannenbaum,</w:t>
      </w:r>
      <w:r w:rsidRPr="00885E85">
        <w:rPr>
          <w:rFonts w:ascii="Times New Roman" w:hAnsi="Times New Roman" w:cs="Times New Roman"/>
          <w:spacing w:val="-10"/>
          <w:sz w:val="24"/>
          <w:lang w:val="de-DE"/>
        </w:rPr>
        <w:t xml:space="preserve"> </w:t>
      </w:r>
      <w:r w:rsidRPr="00885E85">
        <w:rPr>
          <w:rFonts w:ascii="Times New Roman" w:hAnsi="Times New Roman" w:cs="Times New Roman"/>
          <w:sz w:val="24"/>
          <w:lang w:val="de-DE"/>
        </w:rPr>
        <w:t>L.,</w:t>
      </w:r>
      <w:r w:rsidRPr="00885E85">
        <w:rPr>
          <w:rFonts w:ascii="Times New Roman" w:hAnsi="Times New Roman" w:cs="Times New Roman"/>
          <w:spacing w:val="-14"/>
          <w:sz w:val="24"/>
          <w:lang w:val="de-DE"/>
        </w:rPr>
        <w:t xml:space="preserve"> </w:t>
      </w:r>
      <w:r w:rsidRPr="00885E85">
        <w:rPr>
          <w:rFonts w:ascii="Times New Roman" w:hAnsi="Times New Roman" w:cs="Times New Roman"/>
          <w:sz w:val="24"/>
          <w:lang w:val="de-DE"/>
        </w:rPr>
        <w:t>Bridwell,</w:t>
      </w:r>
      <w:r w:rsidRPr="00885E85">
        <w:rPr>
          <w:rFonts w:ascii="Times New Roman" w:hAnsi="Times New Roman" w:cs="Times New Roman"/>
          <w:spacing w:val="-10"/>
          <w:sz w:val="24"/>
          <w:lang w:val="de-DE"/>
        </w:rPr>
        <w:t xml:space="preserve"> </w:t>
      </w:r>
      <w:r w:rsidRPr="00885E85">
        <w:rPr>
          <w:rFonts w:ascii="Times New Roman" w:hAnsi="Times New Roman" w:cs="Times New Roman"/>
          <w:sz w:val="24"/>
          <w:lang w:val="de-DE"/>
        </w:rPr>
        <w:t>R.E.,</w:t>
      </w:r>
      <w:r w:rsidRPr="00885E85">
        <w:rPr>
          <w:rFonts w:ascii="Times New Roman" w:hAnsi="Times New Roman" w:cs="Times New Roman"/>
          <w:spacing w:val="-12"/>
          <w:sz w:val="24"/>
          <w:lang w:val="de-DE"/>
        </w:rPr>
        <w:t xml:space="preserve"> </w:t>
      </w:r>
      <w:r w:rsidRPr="00885E85">
        <w:rPr>
          <w:rFonts w:ascii="Times New Roman" w:hAnsi="Times New Roman" w:cs="Times New Roman"/>
          <w:sz w:val="24"/>
          <w:lang w:val="de-DE"/>
        </w:rPr>
        <w:t>Inman,</w:t>
      </w:r>
      <w:r w:rsidRPr="00885E85">
        <w:rPr>
          <w:rFonts w:ascii="Times New Roman" w:hAnsi="Times New Roman" w:cs="Times New Roman"/>
          <w:spacing w:val="-13"/>
          <w:sz w:val="24"/>
          <w:lang w:val="de-DE"/>
        </w:rPr>
        <w:t xml:space="preserve"> </w:t>
      </w:r>
      <w:r w:rsidRPr="00885E85">
        <w:rPr>
          <w:rFonts w:ascii="Times New Roman" w:hAnsi="Times New Roman" w:cs="Times New Roman"/>
          <w:sz w:val="24"/>
          <w:lang w:val="de-DE"/>
        </w:rPr>
        <w:t>B.L.</w:t>
      </w:r>
      <w:r w:rsidRPr="00885E85">
        <w:rPr>
          <w:rFonts w:ascii="Times New Roman" w:hAnsi="Times New Roman" w:cs="Times New Roman"/>
          <w:spacing w:val="-14"/>
          <w:sz w:val="24"/>
          <w:lang w:val="de-DE"/>
        </w:rPr>
        <w:t xml:space="preserve"> </w:t>
      </w:r>
      <w:r w:rsidRPr="00885E85">
        <w:rPr>
          <w:rFonts w:ascii="Times New Roman" w:hAnsi="Times New Roman" w:cs="Times New Roman"/>
          <w:sz w:val="24"/>
          <w:lang w:val="de-DE"/>
        </w:rPr>
        <w:t>(2022).</w:t>
      </w:r>
      <w:r w:rsidRPr="00885E85">
        <w:rPr>
          <w:rFonts w:ascii="Times New Roman" w:hAnsi="Times New Roman" w:cs="Times New Roman"/>
          <w:spacing w:val="-13"/>
          <w:sz w:val="24"/>
          <w:lang w:val="de-DE"/>
        </w:rPr>
        <w:t xml:space="preserve"> </w:t>
      </w:r>
      <w:r>
        <w:rPr>
          <w:rFonts w:ascii="Times New Roman" w:hAnsi="Times New Roman" w:cs="Times New Roman"/>
          <w:sz w:val="24"/>
        </w:rPr>
        <w:t>Acute</w:t>
      </w:r>
      <w:r>
        <w:rPr>
          <w:rFonts w:ascii="Times New Roman" w:hAnsi="Times New Roman" w:cs="Times New Roman"/>
          <w:spacing w:val="-10"/>
          <w:sz w:val="24"/>
        </w:rPr>
        <w:t xml:space="preserve"> </w:t>
      </w:r>
      <w:r>
        <w:rPr>
          <w:rFonts w:ascii="Times New Roman" w:hAnsi="Times New Roman" w:cs="Times New Roman"/>
          <w:sz w:val="24"/>
        </w:rPr>
        <w:t>Coronary</w:t>
      </w:r>
      <w:r>
        <w:rPr>
          <w:rFonts w:ascii="Times New Roman" w:hAnsi="Times New Roman" w:cs="Times New Roman"/>
          <w:spacing w:val="-11"/>
          <w:sz w:val="24"/>
        </w:rPr>
        <w:t xml:space="preserve"> </w:t>
      </w:r>
      <w:r>
        <w:rPr>
          <w:rFonts w:ascii="Times New Roman" w:hAnsi="Times New Roman" w:cs="Times New Roman"/>
          <w:sz w:val="24"/>
        </w:rPr>
        <w:t>Syndrome.</w:t>
      </w:r>
      <w:r>
        <w:rPr>
          <w:rFonts w:ascii="Times New Roman" w:hAnsi="Times New Roman" w:cs="Times New Roman"/>
          <w:spacing w:val="-10"/>
          <w:sz w:val="24"/>
        </w:rPr>
        <w:t xml:space="preserve"> </w:t>
      </w:r>
      <w:r>
        <w:rPr>
          <w:rFonts w:ascii="Times New Roman" w:hAnsi="Times New Roman" w:cs="Times New Roman"/>
          <w:sz w:val="24"/>
        </w:rPr>
        <w:t xml:space="preserve">In: EKG Teaching Rounds. Springer, Cham. https://doi.org/10.1007/978-3-031- </w:t>
      </w:r>
      <w:r>
        <w:rPr>
          <w:rFonts w:ascii="Times New Roman" w:hAnsi="Times New Roman" w:cs="Times New Roman"/>
          <w:spacing w:val="-2"/>
          <w:sz w:val="24"/>
        </w:rPr>
        <w:t>06028-1_7</w:t>
      </w:r>
    </w:p>
    <w:p w14:paraId="1EBA2112" w14:textId="77777777" w:rsidR="001E6EDB" w:rsidRDefault="001E6EDB" w:rsidP="001E6EDB">
      <w:pPr>
        <w:pStyle w:val="ListParagraph"/>
        <w:numPr>
          <w:ilvl w:val="0"/>
          <w:numId w:val="10"/>
        </w:numPr>
        <w:tabs>
          <w:tab w:val="left" w:pos="860"/>
        </w:tabs>
        <w:spacing w:before="167"/>
        <w:rPr>
          <w:rFonts w:ascii="Times New Roman" w:hAnsi="Times New Roman" w:cs="Times New Roman"/>
          <w:sz w:val="24"/>
        </w:rPr>
      </w:pPr>
      <w:r>
        <w:rPr>
          <w:rFonts w:ascii="Times New Roman" w:hAnsi="Times New Roman" w:cs="Times New Roman"/>
          <w:spacing w:val="-2"/>
          <w:sz w:val="24"/>
        </w:rPr>
        <w:t>https://</w:t>
      </w:r>
      <w:hyperlink r:id="rId51">
        <w:r>
          <w:rPr>
            <w:rFonts w:ascii="Times New Roman" w:hAnsi="Times New Roman" w:cs="Times New Roman"/>
            <w:color w:val="0462C1"/>
            <w:spacing w:val="-2"/>
            <w:sz w:val="24"/>
            <w:u w:val="single" w:color="0462C1"/>
          </w:rPr>
          <w:t>www.teachingmedicine.com/lesson.aspx?l_id=139</w:t>
        </w:r>
      </w:hyperlink>
    </w:p>
    <w:p w14:paraId="65936616" w14:textId="77777777" w:rsidR="001E6EDB" w:rsidRDefault="001E6EDB" w:rsidP="001E6EDB">
      <w:pPr>
        <w:pStyle w:val="ListParagraph"/>
        <w:numPr>
          <w:ilvl w:val="0"/>
          <w:numId w:val="10"/>
        </w:numPr>
        <w:tabs>
          <w:tab w:val="left" w:pos="860"/>
        </w:tabs>
        <w:spacing w:before="188"/>
        <w:rPr>
          <w:rFonts w:ascii="Times New Roman" w:hAnsi="Times New Roman" w:cs="Times New Roman"/>
          <w:sz w:val="28"/>
        </w:rPr>
      </w:pPr>
      <w:hyperlink r:id="rId52">
        <w:r>
          <w:rPr>
            <w:rFonts w:ascii="Times New Roman" w:hAnsi="Times New Roman" w:cs="Times New Roman"/>
            <w:b/>
            <w:color w:val="0461C1"/>
            <w:spacing w:val="-4"/>
            <w:sz w:val="28"/>
            <w:u w:val="single" w:color="0461C1"/>
          </w:rPr>
          <w:t>https://clinicalgate.com/heart-and-great-vessels/</w:t>
        </w:r>
      </w:hyperlink>
    </w:p>
    <w:p w14:paraId="62C03CD2" w14:textId="77777777" w:rsidR="001E6EDB" w:rsidRDefault="001E6EDB" w:rsidP="001E6EDB">
      <w:pPr>
        <w:pStyle w:val="ListParagraph"/>
        <w:numPr>
          <w:ilvl w:val="0"/>
          <w:numId w:val="10"/>
        </w:numPr>
        <w:tabs>
          <w:tab w:val="left" w:pos="860"/>
        </w:tabs>
        <w:spacing w:before="37"/>
        <w:rPr>
          <w:rFonts w:ascii="Times New Roman" w:hAnsi="Times New Roman" w:cs="Times New Roman"/>
          <w:sz w:val="24"/>
        </w:rPr>
      </w:pPr>
      <w:proofErr w:type="spellStart"/>
      <w:r>
        <w:rPr>
          <w:rFonts w:ascii="Times New Roman" w:hAnsi="Times New Roman" w:cs="Times New Roman"/>
          <w:sz w:val="24"/>
        </w:rPr>
        <w:t>Epomedicine</w:t>
      </w:r>
      <w:proofErr w:type="spellEnd"/>
      <w:r>
        <w:rPr>
          <w:rFonts w:ascii="Times New Roman" w:hAnsi="Times New Roman" w:cs="Times New Roman"/>
          <w:sz w:val="24"/>
        </w:rPr>
        <w:t>.</w:t>
      </w:r>
      <w:r>
        <w:rPr>
          <w:rFonts w:ascii="Times New Roman" w:hAnsi="Times New Roman" w:cs="Times New Roman"/>
          <w:spacing w:val="-11"/>
          <w:sz w:val="24"/>
        </w:rPr>
        <w:t xml:space="preserve"> </w:t>
      </w:r>
      <w:r>
        <w:rPr>
          <w:rFonts w:ascii="Times New Roman" w:hAnsi="Times New Roman" w:cs="Times New Roman"/>
          <w:sz w:val="24"/>
        </w:rPr>
        <w:t>Coronary</w:t>
      </w:r>
      <w:r>
        <w:rPr>
          <w:rFonts w:ascii="Times New Roman" w:hAnsi="Times New Roman" w:cs="Times New Roman"/>
          <w:spacing w:val="-9"/>
          <w:sz w:val="24"/>
        </w:rPr>
        <w:t xml:space="preserve"> </w:t>
      </w:r>
      <w:proofErr w:type="gramStart"/>
      <w:r>
        <w:rPr>
          <w:rFonts w:ascii="Times New Roman" w:hAnsi="Times New Roman" w:cs="Times New Roman"/>
          <w:sz w:val="24"/>
        </w:rPr>
        <w:t>Arteries</w:t>
      </w:r>
      <w:r>
        <w:rPr>
          <w:rFonts w:ascii="Times New Roman" w:hAnsi="Times New Roman" w:cs="Times New Roman"/>
          <w:spacing w:val="-9"/>
          <w:sz w:val="24"/>
        </w:rPr>
        <w:t xml:space="preserve"> </w:t>
      </w:r>
      <w:r>
        <w:rPr>
          <w:rFonts w:ascii="Times New Roman" w:hAnsi="Times New Roman" w:cs="Times New Roman"/>
          <w:sz w:val="24"/>
        </w:rPr>
        <w:t>:</w:t>
      </w:r>
      <w:proofErr w:type="gramEnd"/>
      <w:r>
        <w:rPr>
          <w:rFonts w:ascii="Times New Roman" w:hAnsi="Times New Roman" w:cs="Times New Roman"/>
          <w:spacing w:val="-9"/>
          <w:sz w:val="24"/>
        </w:rPr>
        <w:t xml:space="preserve"> </w:t>
      </w:r>
      <w:r>
        <w:rPr>
          <w:rFonts w:ascii="Times New Roman" w:hAnsi="Times New Roman" w:cs="Times New Roman"/>
          <w:sz w:val="24"/>
        </w:rPr>
        <w:t>Mnemonic</w:t>
      </w:r>
      <w:r>
        <w:rPr>
          <w:rFonts w:ascii="Times New Roman" w:hAnsi="Times New Roman" w:cs="Times New Roman"/>
          <w:spacing w:val="-9"/>
          <w:sz w:val="24"/>
        </w:rPr>
        <w:t xml:space="preserve"> </w:t>
      </w:r>
      <w:r>
        <w:rPr>
          <w:rFonts w:ascii="Times New Roman" w:hAnsi="Times New Roman" w:cs="Times New Roman"/>
          <w:sz w:val="24"/>
        </w:rPr>
        <w:t>[Internet].</w:t>
      </w:r>
      <w:r>
        <w:rPr>
          <w:rFonts w:ascii="Times New Roman" w:hAnsi="Times New Roman" w:cs="Times New Roman"/>
          <w:spacing w:val="-8"/>
          <w:sz w:val="24"/>
        </w:rPr>
        <w:t xml:space="preserve"> </w:t>
      </w:r>
      <w:proofErr w:type="spellStart"/>
      <w:r>
        <w:rPr>
          <w:rFonts w:ascii="Times New Roman" w:hAnsi="Times New Roman" w:cs="Times New Roman"/>
          <w:sz w:val="24"/>
        </w:rPr>
        <w:t>Epomedicine</w:t>
      </w:r>
      <w:proofErr w:type="spellEnd"/>
      <w:r>
        <w:rPr>
          <w:rFonts w:ascii="Times New Roman" w:hAnsi="Times New Roman" w:cs="Times New Roman"/>
          <w:sz w:val="24"/>
        </w:rPr>
        <w:t>;</w:t>
      </w:r>
      <w:r>
        <w:rPr>
          <w:rFonts w:ascii="Times New Roman" w:hAnsi="Times New Roman" w:cs="Times New Roman"/>
          <w:spacing w:val="-10"/>
          <w:sz w:val="24"/>
        </w:rPr>
        <w:t xml:space="preserve"> </w:t>
      </w:r>
      <w:r>
        <w:rPr>
          <w:rFonts w:ascii="Times New Roman" w:hAnsi="Times New Roman" w:cs="Times New Roman"/>
          <w:sz w:val="24"/>
        </w:rPr>
        <w:t>2023</w:t>
      </w:r>
      <w:r>
        <w:rPr>
          <w:rFonts w:ascii="Times New Roman" w:hAnsi="Times New Roman" w:cs="Times New Roman"/>
          <w:spacing w:val="-6"/>
          <w:sz w:val="24"/>
        </w:rPr>
        <w:t xml:space="preserve"> </w:t>
      </w:r>
      <w:r>
        <w:rPr>
          <w:rFonts w:ascii="Times New Roman" w:hAnsi="Times New Roman" w:cs="Times New Roman"/>
          <w:sz w:val="24"/>
        </w:rPr>
        <w:t>Jun</w:t>
      </w:r>
      <w:r>
        <w:rPr>
          <w:rFonts w:ascii="Times New Roman" w:hAnsi="Times New Roman" w:cs="Times New Roman"/>
          <w:spacing w:val="-8"/>
          <w:sz w:val="24"/>
        </w:rPr>
        <w:t xml:space="preserve"> </w:t>
      </w:r>
      <w:r>
        <w:rPr>
          <w:rFonts w:ascii="Times New Roman" w:hAnsi="Times New Roman" w:cs="Times New Roman"/>
          <w:spacing w:val="-5"/>
          <w:sz w:val="24"/>
        </w:rPr>
        <w:t>12</w:t>
      </w:r>
    </w:p>
    <w:p w14:paraId="03EA3489" w14:textId="77777777" w:rsidR="001E6EDB" w:rsidRDefault="001E6EDB" w:rsidP="001E6EDB">
      <w:pPr>
        <w:pStyle w:val="ListParagraph"/>
        <w:tabs>
          <w:tab w:val="left" w:pos="860"/>
        </w:tabs>
        <w:spacing w:before="37"/>
        <w:ind w:firstLine="0"/>
        <w:rPr>
          <w:rFonts w:ascii="Times New Roman" w:hAnsi="Times New Roman" w:cs="Times New Roman"/>
          <w:sz w:val="24"/>
        </w:rPr>
      </w:pPr>
    </w:p>
    <w:p w14:paraId="4AEE22FE" w14:textId="77777777" w:rsidR="001E6EDB" w:rsidRDefault="001E6EDB" w:rsidP="001E6EDB">
      <w:pPr>
        <w:pStyle w:val="ListParagraph"/>
        <w:numPr>
          <w:ilvl w:val="0"/>
          <w:numId w:val="10"/>
        </w:numPr>
        <w:tabs>
          <w:tab w:val="left" w:pos="860"/>
        </w:tabs>
        <w:spacing w:before="10"/>
        <w:ind w:right="1278"/>
        <w:rPr>
          <w:rFonts w:ascii="Times New Roman" w:hAnsi="Times New Roman" w:cs="Times New Roman"/>
          <w:sz w:val="20"/>
        </w:rPr>
      </w:pPr>
      <w:proofErr w:type="spellStart"/>
      <w:r>
        <w:rPr>
          <w:rFonts w:ascii="Times New Roman" w:hAnsi="Times New Roman" w:cs="Times New Roman"/>
          <w:sz w:val="24"/>
        </w:rPr>
        <w:t>Zimetbaum</w:t>
      </w:r>
      <w:proofErr w:type="spellEnd"/>
      <w:r>
        <w:rPr>
          <w:rFonts w:ascii="Times New Roman" w:hAnsi="Times New Roman" w:cs="Times New Roman"/>
          <w:spacing w:val="-14"/>
          <w:sz w:val="24"/>
        </w:rPr>
        <w:t xml:space="preserve"> </w:t>
      </w:r>
      <w:r>
        <w:rPr>
          <w:rFonts w:ascii="Times New Roman" w:hAnsi="Times New Roman" w:cs="Times New Roman"/>
          <w:sz w:val="24"/>
        </w:rPr>
        <w:t>PJ,</w:t>
      </w:r>
      <w:r>
        <w:rPr>
          <w:rFonts w:ascii="Times New Roman" w:hAnsi="Times New Roman" w:cs="Times New Roman"/>
          <w:spacing w:val="-14"/>
          <w:sz w:val="24"/>
        </w:rPr>
        <w:t xml:space="preserve"> </w:t>
      </w:r>
      <w:r>
        <w:rPr>
          <w:rFonts w:ascii="Times New Roman" w:hAnsi="Times New Roman" w:cs="Times New Roman"/>
          <w:sz w:val="24"/>
        </w:rPr>
        <w:t>Josephson</w:t>
      </w:r>
      <w:r>
        <w:rPr>
          <w:rFonts w:ascii="Times New Roman" w:hAnsi="Times New Roman" w:cs="Times New Roman"/>
          <w:spacing w:val="-13"/>
          <w:sz w:val="24"/>
        </w:rPr>
        <w:t xml:space="preserve"> </w:t>
      </w:r>
      <w:r>
        <w:rPr>
          <w:rFonts w:ascii="Times New Roman" w:hAnsi="Times New Roman" w:cs="Times New Roman"/>
          <w:sz w:val="24"/>
        </w:rPr>
        <w:t>ME.</w:t>
      </w:r>
      <w:r>
        <w:rPr>
          <w:rFonts w:ascii="Times New Roman" w:hAnsi="Times New Roman" w:cs="Times New Roman"/>
          <w:spacing w:val="-14"/>
          <w:sz w:val="24"/>
        </w:rPr>
        <w:t xml:space="preserve"> </w:t>
      </w:r>
      <w:r>
        <w:rPr>
          <w:rFonts w:ascii="Times New Roman" w:hAnsi="Times New Roman" w:cs="Times New Roman"/>
          <w:sz w:val="24"/>
        </w:rPr>
        <w:t>Use</w:t>
      </w:r>
      <w:r>
        <w:rPr>
          <w:rFonts w:ascii="Times New Roman" w:hAnsi="Times New Roman" w:cs="Times New Roman"/>
          <w:spacing w:val="-13"/>
          <w:sz w:val="24"/>
        </w:rPr>
        <w:t xml:space="preserve"> </w:t>
      </w:r>
      <w:r>
        <w:rPr>
          <w:rFonts w:ascii="Times New Roman" w:hAnsi="Times New Roman" w:cs="Times New Roman"/>
          <w:sz w:val="24"/>
        </w:rPr>
        <w:t>of</w:t>
      </w:r>
      <w:r>
        <w:rPr>
          <w:rFonts w:ascii="Times New Roman" w:hAnsi="Times New Roman" w:cs="Times New Roman"/>
          <w:spacing w:val="-13"/>
          <w:sz w:val="24"/>
        </w:rPr>
        <w:t xml:space="preserve"> </w:t>
      </w:r>
      <w:r>
        <w:rPr>
          <w:rFonts w:ascii="Times New Roman" w:hAnsi="Times New Roman" w:cs="Times New Roman"/>
          <w:sz w:val="24"/>
        </w:rPr>
        <w:t>the</w:t>
      </w:r>
      <w:r>
        <w:rPr>
          <w:rFonts w:ascii="Times New Roman" w:hAnsi="Times New Roman" w:cs="Times New Roman"/>
          <w:spacing w:val="-14"/>
          <w:sz w:val="24"/>
        </w:rPr>
        <w:t xml:space="preserve"> </w:t>
      </w:r>
      <w:r>
        <w:rPr>
          <w:rFonts w:ascii="Times New Roman" w:hAnsi="Times New Roman" w:cs="Times New Roman"/>
          <w:sz w:val="24"/>
        </w:rPr>
        <w:t>electrocardiogram</w:t>
      </w:r>
      <w:r>
        <w:rPr>
          <w:rFonts w:ascii="Times New Roman" w:hAnsi="Times New Roman" w:cs="Times New Roman"/>
          <w:spacing w:val="-11"/>
          <w:sz w:val="24"/>
        </w:rPr>
        <w:t xml:space="preserve"> </w:t>
      </w:r>
      <w:r>
        <w:rPr>
          <w:rFonts w:ascii="Times New Roman" w:hAnsi="Times New Roman" w:cs="Times New Roman"/>
          <w:sz w:val="24"/>
        </w:rPr>
        <w:t>in</w:t>
      </w:r>
      <w:r>
        <w:rPr>
          <w:rFonts w:ascii="Times New Roman" w:hAnsi="Times New Roman" w:cs="Times New Roman"/>
          <w:spacing w:val="-12"/>
          <w:sz w:val="24"/>
        </w:rPr>
        <w:t xml:space="preserve"> </w:t>
      </w:r>
      <w:r>
        <w:rPr>
          <w:rFonts w:ascii="Times New Roman" w:hAnsi="Times New Roman" w:cs="Times New Roman"/>
          <w:sz w:val="24"/>
        </w:rPr>
        <w:t>acute</w:t>
      </w:r>
      <w:r>
        <w:rPr>
          <w:rFonts w:ascii="Times New Roman" w:hAnsi="Times New Roman" w:cs="Times New Roman"/>
          <w:spacing w:val="-12"/>
          <w:sz w:val="24"/>
        </w:rPr>
        <w:t xml:space="preserve"> </w:t>
      </w:r>
      <w:r>
        <w:rPr>
          <w:rFonts w:ascii="Times New Roman" w:hAnsi="Times New Roman" w:cs="Times New Roman"/>
          <w:sz w:val="24"/>
        </w:rPr>
        <w:t>myocardial infarction. New England Journal of Medicine. 2003 Mar 6;348(10):933-40.</w:t>
      </w:r>
    </w:p>
    <w:p w14:paraId="2CC13F18" w14:textId="77777777" w:rsidR="001E6EDB" w:rsidRPr="00885E85" w:rsidRDefault="001E6EDB" w:rsidP="001E6EDB">
      <w:pPr>
        <w:pStyle w:val="ListParagraph"/>
        <w:numPr>
          <w:ilvl w:val="0"/>
          <w:numId w:val="10"/>
        </w:numPr>
        <w:tabs>
          <w:tab w:val="left" w:pos="860"/>
        </w:tabs>
        <w:spacing w:before="187"/>
        <w:rPr>
          <w:rFonts w:ascii="Times New Roman" w:hAnsi="Times New Roman" w:cs="Times New Roman"/>
          <w:sz w:val="28"/>
          <w:lang w:val="de-DE"/>
        </w:rPr>
      </w:pPr>
      <w:r w:rsidRPr="00885E85">
        <w:rPr>
          <w:rFonts w:ascii="Times New Roman" w:hAnsi="Times New Roman" w:cs="Times New Roman"/>
          <w:spacing w:val="-4"/>
          <w:lang w:val="de-DE"/>
        </w:rPr>
        <w:t>https://</w:t>
      </w:r>
      <w:r>
        <w:fldChar w:fldCharType="begin"/>
      </w:r>
      <w:r w:rsidRPr="00885E85">
        <w:rPr>
          <w:lang w:val="de-DE"/>
        </w:rPr>
        <w:instrText>HYPERLINK "http://www.grepmed.com/images/258/concordance-discordance-cardiology-diagnosis-" \h</w:instrText>
      </w:r>
      <w:r>
        <w:fldChar w:fldCharType="separate"/>
      </w:r>
      <w:r w:rsidRPr="00885E85">
        <w:rPr>
          <w:rFonts w:ascii="Times New Roman" w:hAnsi="Times New Roman" w:cs="Times New Roman"/>
          <w:color w:val="0462C1"/>
          <w:spacing w:val="-4"/>
          <w:u w:val="single" w:color="0462C1"/>
          <w:lang w:val="de-DE"/>
        </w:rPr>
        <w:t>www.grepmed.com/images/258/concordance-discordance-cardiology-diagnosis-</w:t>
      </w:r>
      <w:r>
        <w:rPr>
          <w:rFonts w:ascii="Times New Roman" w:hAnsi="Times New Roman" w:cs="Times New Roman"/>
          <w:color w:val="0462C1"/>
          <w:spacing w:val="-4"/>
          <w:u w:val="single" w:color="0462C1"/>
        </w:rPr>
        <w:fldChar w:fldCharType="end"/>
      </w:r>
      <w:r w:rsidRPr="00885E85">
        <w:rPr>
          <w:rFonts w:ascii="Times New Roman" w:hAnsi="Times New Roman" w:cs="Times New Roman"/>
          <w:color w:val="0462C1"/>
          <w:spacing w:val="41"/>
          <w:lang w:val="de-DE"/>
        </w:rPr>
        <w:t xml:space="preserve"> </w:t>
      </w:r>
      <w:r w:rsidRPr="00885E85">
        <w:rPr>
          <w:rFonts w:ascii="Times New Roman" w:hAnsi="Times New Roman" w:cs="Times New Roman"/>
          <w:spacing w:val="-4"/>
          <w:lang w:val="de-DE"/>
        </w:rPr>
        <w:t>sgarbossa</w:t>
      </w:r>
    </w:p>
    <w:p w14:paraId="0C9E46E0" w14:textId="77777777" w:rsidR="001E6EDB" w:rsidRDefault="001E6EDB" w:rsidP="001E6EDB">
      <w:pPr>
        <w:pStyle w:val="ListParagraph"/>
        <w:numPr>
          <w:ilvl w:val="0"/>
          <w:numId w:val="10"/>
        </w:numPr>
        <w:tabs>
          <w:tab w:val="left" w:pos="860"/>
        </w:tabs>
        <w:spacing w:before="187"/>
        <w:rPr>
          <w:rFonts w:ascii="Times New Roman" w:hAnsi="Times New Roman" w:cs="Times New Roman"/>
          <w:sz w:val="28"/>
        </w:rPr>
      </w:pPr>
      <w:r>
        <w:rPr>
          <w:rFonts w:ascii="Times New Roman" w:eastAsia="serif" w:hAnsi="Times New Roman" w:cs="Times New Roman"/>
          <w:sz w:val="24"/>
          <w:szCs w:val="24"/>
        </w:rPr>
        <w:t>Gao X. On the improved correlative prediction scheme for aliased electrocardiogram (ECG)</w:t>
      </w:r>
      <w:r>
        <w:rPr>
          <w:rFonts w:ascii="Times New Roman" w:eastAsia="SimSun" w:hAnsi="Times New Roman" w:cs="Times New Roman"/>
          <w:sz w:val="24"/>
          <w:szCs w:val="24"/>
        </w:rPr>
        <w:br/>
      </w:r>
      <w:r>
        <w:rPr>
          <w:rFonts w:ascii="Times New Roman" w:eastAsia="serif" w:hAnsi="Times New Roman" w:cs="Times New Roman"/>
          <w:sz w:val="24"/>
          <w:szCs w:val="24"/>
        </w:rPr>
        <w:t>data compression. In: 2012 Annual International Conference of the IEEE Engineering in</w:t>
      </w:r>
      <w:r>
        <w:rPr>
          <w:rFonts w:ascii="Times New Roman" w:eastAsia="SimSun" w:hAnsi="Times New Roman" w:cs="Times New Roman"/>
          <w:sz w:val="24"/>
          <w:szCs w:val="24"/>
        </w:rPr>
        <w:br/>
      </w:r>
      <w:r>
        <w:rPr>
          <w:rFonts w:ascii="Times New Roman" w:eastAsia="serif" w:hAnsi="Times New Roman" w:cs="Times New Roman"/>
          <w:sz w:val="24"/>
          <w:szCs w:val="24"/>
        </w:rPr>
        <w:t>Medicine and Biology Society (EMBC); August 28-September 01; San Diego, CA, USA.</w:t>
      </w:r>
      <w:r>
        <w:rPr>
          <w:rFonts w:ascii="Times New Roman" w:eastAsia="SimSun" w:hAnsi="Times New Roman" w:cs="Times New Roman"/>
          <w:sz w:val="24"/>
          <w:szCs w:val="24"/>
        </w:rPr>
        <w:br/>
      </w:r>
      <w:r>
        <w:rPr>
          <w:rFonts w:ascii="Times New Roman" w:eastAsia="serif" w:hAnsi="Times New Roman" w:cs="Times New Roman"/>
          <w:sz w:val="24"/>
          <w:szCs w:val="24"/>
        </w:rPr>
        <w:t>2012. pp. 6180</w:t>
      </w:r>
      <w:r>
        <w:rPr>
          <w:rFonts w:ascii="Times New Roman" w:eastAsia="sans-serif" w:hAnsi="Times New Roman" w:cs="Times New Roman"/>
          <w:sz w:val="24"/>
          <w:szCs w:val="24"/>
        </w:rPr>
        <w:t>–</w:t>
      </w:r>
      <w:r>
        <w:rPr>
          <w:rFonts w:ascii="Times New Roman" w:eastAsia="serif" w:hAnsi="Times New Roman" w:cs="Times New Roman"/>
          <w:sz w:val="24"/>
          <w:szCs w:val="24"/>
        </w:rPr>
        <w:t>6183</w:t>
      </w:r>
    </w:p>
    <w:p w14:paraId="2F11B9F8" w14:textId="77777777" w:rsidR="001E6EDB" w:rsidRDefault="001E6EDB" w:rsidP="001E6EDB">
      <w:pPr>
        <w:pStyle w:val="ListParagraph"/>
        <w:numPr>
          <w:ilvl w:val="0"/>
          <w:numId w:val="10"/>
        </w:numPr>
        <w:tabs>
          <w:tab w:val="left" w:pos="860"/>
        </w:tabs>
        <w:spacing w:before="187"/>
        <w:rPr>
          <w:rFonts w:ascii="Times New Roman" w:hAnsi="Times New Roman" w:cs="Times New Roman"/>
          <w:sz w:val="28"/>
        </w:rPr>
      </w:pPr>
      <w:r>
        <w:rPr>
          <w:rFonts w:ascii="Times New Roman" w:eastAsia="serif" w:hAnsi="Times New Roman" w:cs="Times New Roman"/>
          <w:sz w:val="24"/>
          <w:szCs w:val="24"/>
        </w:rPr>
        <w:t>Rosén KG, Amer-Wåhlin I, Luzietti R, Norén H. Fetal ECG waveform analysis. Best</w:t>
      </w:r>
      <w:r>
        <w:rPr>
          <w:rFonts w:ascii="Times New Roman" w:eastAsia="SimSun" w:hAnsi="Times New Roman" w:cs="Times New Roman"/>
          <w:sz w:val="24"/>
          <w:szCs w:val="24"/>
        </w:rPr>
        <w:br/>
      </w:r>
      <w:r>
        <w:rPr>
          <w:rFonts w:ascii="Times New Roman" w:eastAsia="serif" w:hAnsi="Times New Roman" w:cs="Times New Roman"/>
          <w:sz w:val="24"/>
          <w:szCs w:val="24"/>
        </w:rPr>
        <w:t>Practice &amp; Research Clinical Obstetrics &amp; Gynaecology. 2004;</w:t>
      </w:r>
      <w:r>
        <w:rPr>
          <w:rFonts w:ascii="Times New Roman" w:eastAsia="sans-serif" w:hAnsi="Times New Roman" w:cs="Times New Roman"/>
          <w:sz w:val="24"/>
          <w:szCs w:val="24"/>
        </w:rPr>
        <w:t>18</w:t>
      </w:r>
      <w:r>
        <w:rPr>
          <w:rFonts w:ascii="Times New Roman" w:eastAsia="serif" w:hAnsi="Times New Roman" w:cs="Times New Roman"/>
          <w:sz w:val="24"/>
          <w:szCs w:val="24"/>
        </w:rPr>
        <w:t>(3):485</w:t>
      </w:r>
      <w:r>
        <w:rPr>
          <w:rFonts w:ascii="Times New Roman" w:eastAsia="sans-serif" w:hAnsi="Times New Roman" w:cs="Times New Roman"/>
          <w:sz w:val="24"/>
          <w:szCs w:val="24"/>
        </w:rPr>
        <w:t>–</w:t>
      </w:r>
      <w:r>
        <w:rPr>
          <w:rFonts w:ascii="Times New Roman" w:eastAsia="serif" w:hAnsi="Times New Roman" w:cs="Times New Roman"/>
          <w:sz w:val="24"/>
          <w:szCs w:val="24"/>
        </w:rPr>
        <w:t>514</w:t>
      </w:r>
      <w:r>
        <w:rPr>
          <w:rFonts w:ascii="Times New Roman" w:eastAsia="SimSun" w:hAnsi="Times New Roman" w:cs="Times New Roman"/>
          <w:sz w:val="24"/>
          <w:szCs w:val="24"/>
        </w:rPr>
        <w:br/>
      </w:r>
      <w:r>
        <w:rPr>
          <w:rFonts w:ascii="Times New Roman" w:eastAsia="sans-serif" w:hAnsi="Times New Roman" w:cs="Times New Roman"/>
          <w:sz w:val="24"/>
          <w:szCs w:val="24"/>
        </w:rPr>
        <w:t>Interpreting Cardiac Electrograms - From Skin to Endocardium72</w:t>
      </w:r>
    </w:p>
    <w:p w14:paraId="56183A95" w14:textId="77777777" w:rsidR="001E6EDB" w:rsidRDefault="001E6EDB" w:rsidP="001E6EDB">
      <w:pPr>
        <w:pStyle w:val="ListParagraph"/>
        <w:numPr>
          <w:ilvl w:val="0"/>
          <w:numId w:val="10"/>
        </w:numPr>
        <w:tabs>
          <w:tab w:val="left" w:pos="860"/>
        </w:tabs>
        <w:spacing w:before="187"/>
        <w:rPr>
          <w:rStyle w:val="Hyperlink"/>
          <w:rFonts w:ascii="Times New Roman" w:hAnsi="Times New Roman" w:cs="Times New Roman"/>
          <w:color w:val="auto"/>
          <w:sz w:val="28"/>
          <w:u w:val="none"/>
        </w:rPr>
      </w:pPr>
      <w:r>
        <w:rPr>
          <w:rFonts w:ascii="Times New Roman" w:eastAsia="SimSun" w:hAnsi="Times New Roman" w:cs="Times New Roman"/>
          <w:sz w:val="24"/>
          <w:szCs w:val="24"/>
        </w:rPr>
        <w:t xml:space="preserve">AIMCARDIO.COM. 12 Lead Placement Guide with Diagram. Available online: </w:t>
      </w:r>
      <w:hyperlink r:id="rId53" w:tgtFrame="https://www.mdpi.com/1424-8220/24/8/_blank" w:history="1">
        <w:r>
          <w:rPr>
            <w:rStyle w:val="Hyperlink"/>
            <w:rFonts w:ascii="Times New Roman" w:eastAsia="SimSun" w:hAnsi="Times New Roman" w:cs="Times New Roman"/>
            <w:sz w:val="24"/>
            <w:szCs w:val="24"/>
          </w:rPr>
          <w:t>https://aimcardio.com/blog/12-lead-placement-guide-with-diagram/</w:t>
        </w:r>
      </w:hyperlink>
    </w:p>
    <w:p w14:paraId="7A8C37A6" w14:textId="77777777" w:rsidR="001E6EDB" w:rsidRDefault="001E6EDB" w:rsidP="001E6EDB">
      <w:pPr>
        <w:pStyle w:val="ListParagraph"/>
        <w:numPr>
          <w:ilvl w:val="0"/>
          <w:numId w:val="10"/>
        </w:numPr>
        <w:tabs>
          <w:tab w:val="left" w:pos="860"/>
        </w:tabs>
        <w:spacing w:before="187"/>
        <w:rPr>
          <w:rFonts w:ascii="Times New Roman" w:hAnsi="Times New Roman" w:cs="Times New Roman"/>
          <w:sz w:val="28"/>
        </w:rPr>
      </w:pPr>
      <w:hyperlink r:id="rId54" w:history="1">
        <w:r>
          <w:rPr>
            <w:rStyle w:val="Hyperlink"/>
            <w:rFonts w:ascii="Times New Roman" w:hAnsi="Times New Roman" w:cs="Times New Roman"/>
            <w:sz w:val="24"/>
            <w:szCs w:val="24"/>
          </w:rPr>
          <w:t xml:space="preserve">Rebellion in EM 2018: STEMI Equivalents by Tarlan Hedayati, MD - REBEL </w:t>
        </w:r>
        <w:proofErr w:type="gramStart"/>
        <w:r>
          <w:rPr>
            <w:rStyle w:val="Hyperlink"/>
            <w:rFonts w:ascii="Times New Roman" w:hAnsi="Times New Roman" w:cs="Times New Roman"/>
            <w:sz w:val="24"/>
            <w:szCs w:val="24"/>
          </w:rPr>
          <w:t xml:space="preserve">EM </w:t>
        </w:r>
        <w:r>
          <w:rPr>
            <w:rStyle w:val="Hyperlink"/>
            <w:rFonts w:ascii="Times New Roman" w:hAnsi="Times New Roman" w:cs="Times New Roman"/>
            <w:sz w:val="24"/>
            <w:szCs w:val="24"/>
            <w:lang w:val="en-IN"/>
          </w:rPr>
          <w:t xml:space="preserve"> </w:t>
        </w:r>
        <w:r>
          <w:rPr>
            <w:rStyle w:val="Hyperlink"/>
            <w:rFonts w:ascii="Times New Roman" w:hAnsi="Times New Roman" w:cs="Times New Roman"/>
            <w:sz w:val="24"/>
            <w:szCs w:val="24"/>
          </w:rPr>
          <w:t>Emergency</w:t>
        </w:r>
        <w:proofErr w:type="gramEnd"/>
        <w:r>
          <w:rPr>
            <w:rStyle w:val="Hyperlink"/>
            <w:rFonts w:ascii="Times New Roman" w:hAnsi="Times New Roman" w:cs="Times New Roman"/>
            <w:sz w:val="24"/>
            <w:szCs w:val="24"/>
            <w:lang w:val="en-IN"/>
          </w:rPr>
          <w:t xml:space="preserve"> </w:t>
        </w:r>
        <w:r>
          <w:rPr>
            <w:rStyle w:val="Hyperlink"/>
            <w:rFonts w:ascii="Times New Roman" w:hAnsi="Times New Roman" w:cs="Times New Roman"/>
            <w:sz w:val="24"/>
            <w:szCs w:val="24"/>
          </w:rPr>
          <w:t>Medicine Blog</w:t>
        </w:r>
      </w:hyperlink>
      <w:r>
        <w:rPr>
          <w:rFonts w:ascii="Times New Roman" w:hAnsi="Times New Roman" w:cs="Times New Roman"/>
          <w:sz w:val="24"/>
          <w:szCs w:val="24"/>
        </w:rPr>
        <w:t xml:space="preserve"> </w:t>
      </w:r>
    </w:p>
    <w:p w14:paraId="703FCD1E" w14:textId="77777777" w:rsidR="001E6EDB" w:rsidRDefault="001E6EDB" w:rsidP="001E6EDB">
      <w:pPr>
        <w:pStyle w:val="ListParagraph"/>
        <w:numPr>
          <w:ilvl w:val="0"/>
          <w:numId w:val="10"/>
        </w:numPr>
        <w:tabs>
          <w:tab w:val="left" w:pos="860"/>
        </w:tabs>
        <w:spacing w:before="187"/>
        <w:rPr>
          <w:rFonts w:ascii="Times New Roman" w:hAnsi="Times New Roman" w:cs="Times New Roman"/>
          <w:sz w:val="28"/>
        </w:rPr>
      </w:pPr>
      <w:proofErr w:type="spellStart"/>
      <w:r>
        <w:rPr>
          <w:rFonts w:ascii="Times New Roman" w:eastAsia="SimSun" w:hAnsi="Times New Roman" w:cs="Times New Roman"/>
          <w:sz w:val="24"/>
          <w:szCs w:val="24"/>
        </w:rPr>
        <w:t>O'gara</w:t>
      </w:r>
      <w:proofErr w:type="spellEnd"/>
      <w:r>
        <w:rPr>
          <w:rFonts w:ascii="Times New Roman" w:eastAsia="SimSun" w:hAnsi="Times New Roman" w:cs="Times New Roman"/>
          <w:sz w:val="24"/>
          <w:szCs w:val="24"/>
        </w:rPr>
        <w:t xml:space="preserve"> PT, Kushner FG, </w:t>
      </w:r>
      <w:proofErr w:type="spellStart"/>
      <w:r>
        <w:rPr>
          <w:rFonts w:ascii="Times New Roman" w:eastAsia="SimSun" w:hAnsi="Times New Roman" w:cs="Times New Roman"/>
          <w:sz w:val="24"/>
          <w:szCs w:val="24"/>
        </w:rPr>
        <w:t>Ascheim</w:t>
      </w:r>
      <w:proofErr w:type="spellEnd"/>
      <w:r>
        <w:rPr>
          <w:rFonts w:ascii="Times New Roman" w:eastAsia="SimSun" w:hAnsi="Times New Roman" w:cs="Times New Roman"/>
          <w:sz w:val="24"/>
          <w:szCs w:val="24"/>
        </w:rPr>
        <w:t xml:space="preserve"> DD, et al. 2013 ACCF/AHA guideline for the management of ST-elevation myocardial infarction: executive summary: a report of the American College of Cardiology Foundation/American Heart Association Task Force on Practice Guidelines. Circulation. 2013;127(4):529-55</w:t>
      </w:r>
    </w:p>
    <w:p w14:paraId="5AACF4CD" w14:textId="77777777" w:rsidR="001E6EDB" w:rsidRDefault="001E6EDB" w:rsidP="001E6EDB">
      <w:pPr>
        <w:pStyle w:val="ListParagraph"/>
        <w:numPr>
          <w:ilvl w:val="0"/>
          <w:numId w:val="10"/>
        </w:numPr>
        <w:tabs>
          <w:tab w:val="left" w:pos="860"/>
        </w:tabs>
        <w:spacing w:before="187"/>
        <w:rPr>
          <w:rFonts w:ascii="Times New Roman" w:hAnsi="Times New Roman" w:cs="Times New Roman"/>
          <w:sz w:val="28"/>
        </w:rPr>
      </w:pPr>
      <w:proofErr w:type="spellStart"/>
      <w:r>
        <w:rPr>
          <w:rFonts w:ascii="Times New Roman" w:eastAsia="SimSun" w:hAnsi="Times New Roman" w:cs="Times New Roman"/>
          <w:sz w:val="24"/>
          <w:szCs w:val="24"/>
        </w:rPr>
        <w:t>O'gara</w:t>
      </w:r>
      <w:proofErr w:type="spellEnd"/>
      <w:r>
        <w:rPr>
          <w:rFonts w:ascii="Times New Roman" w:eastAsia="SimSun" w:hAnsi="Times New Roman" w:cs="Times New Roman"/>
          <w:sz w:val="24"/>
          <w:szCs w:val="24"/>
        </w:rPr>
        <w:t xml:space="preserve"> PT, Kushner FG, </w:t>
      </w:r>
      <w:proofErr w:type="spellStart"/>
      <w:r>
        <w:rPr>
          <w:rFonts w:ascii="Times New Roman" w:eastAsia="SimSun" w:hAnsi="Times New Roman" w:cs="Times New Roman"/>
          <w:sz w:val="24"/>
          <w:szCs w:val="24"/>
        </w:rPr>
        <w:t>Ascheim</w:t>
      </w:r>
      <w:proofErr w:type="spellEnd"/>
      <w:r>
        <w:rPr>
          <w:rFonts w:ascii="Times New Roman" w:eastAsia="SimSun" w:hAnsi="Times New Roman" w:cs="Times New Roman"/>
          <w:sz w:val="24"/>
          <w:szCs w:val="24"/>
        </w:rPr>
        <w:t xml:space="preserve"> DD, et al. 2013 ACCF/AHA guideline for the management of ST-elevation myocardial infarction: a report of the American College of Cardiology Foundation/American Heart Association Task Force on Practice Guidelines. Circulation. 2013;127(4</w:t>
      </w:r>
      <w:proofErr w:type="gramStart"/>
      <w:r>
        <w:rPr>
          <w:rFonts w:ascii="Times New Roman" w:eastAsia="SimSun" w:hAnsi="Times New Roman" w:cs="Times New Roman"/>
          <w:sz w:val="24"/>
          <w:szCs w:val="24"/>
        </w:rPr>
        <w:t>):e</w:t>
      </w:r>
      <w:proofErr w:type="gramEnd"/>
      <w:r>
        <w:rPr>
          <w:rFonts w:ascii="Times New Roman" w:eastAsia="SimSun" w:hAnsi="Times New Roman" w:cs="Times New Roman"/>
          <w:sz w:val="24"/>
          <w:szCs w:val="24"/>
        </w:rPr>
        <w:t>362-425</w:t>
      </w:r>
    </w:p>
    <w:p w14:paraId="7E7A93DD" w14:textId="184373B0" w:rsidR="00A42BC4" w:rsidRPr="002D3059" w:rsidRDefault="00A42BC4" w:rsidP="001E6EDB">
      <w:pPr>
        <w:pStyle w:val="Heading2"/>
        <w:spacing w:before="20" w:line="369" w:lineRule="auto"/>
        <w:ind w:left="0" w:right="573"/>
        <w:rPr>
          <w:rFonts w:ascii="Times New Roman" w:hAnsi="Times New Roman" w:cs="Times New Roman"/>
        </w:rPr>
      </w:pPr>
    </w:p>
    <w:sectPr w:rsidR="00A42BC4" w:rsidRPr="002D3059" w:rsidSect="001E6EDB">
      <w:type w:val="continuous"/>
      <w:pgSz w:w="12240" w:h="15840"/>
      <w:pgMar w:top="1420" w:right="1080" w:bottom="280" w:left="13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Amrut Swami" w:date="2025-01-15T14:19:00Z" w:initials="DS">
    <w:p w14:paraId="35A15933" w14:textId="77777777" w:rsidR="007305DE" w:rsidRDefault="007305DE" w:rsidP="007305DE">
      <w:pPr>
        <w:pStyle w:val="CommentText"/>
      </w:pPr>
      <w:r>
        <w:rPr>
          <w:rStyle w:val="CommentReference"/>
        </w:rPr>
        <w:annotationRef/>
      </w:r>
      <w:r>
        <w:t>Can be more clear figure.</w:t>
      </w:r>
    </w:p>
  </w:comment>
  <w:comment w:id="1" w:author="Dr Amrut Swami" w:date="2025-01-15T14:20:00Z" w:initials="DS">
    <w:p w14:paraId="3FE92C11" w14:textId="77777777" w:rsidR="007305DE" w:rsidRDefault="007305DE" w:rsidP="007305DE">
      <w:pPr>
        <w:pStyle w:val="CommentText"/>
      </w:pPr>
      <w:r>
        <w:rPr>
          <w:rStyle w:val="CommentReference"/>
        </w:rPr>
        <w:annotationRef/>
      </w:r>
      <w:r>
        <w:t>Can be more clear image</w:t>
      </w:r>
    </w:p>
  </w:comment>
  <w:comment w:id="2" w:author="Dr Amrut Swami" w:date="2025-01-15T14:22:00Z" w:initials="DS">
    <w:p w14:paraId="6B3A087F" w14:textId="77777777" w:rsidR="007305DE" w:rsidRDefault="007305DE" w:rsidP="007305DE">
      <w:pPr>
        <w:pStyle w:val="CommentText"/>
      </w:pPr>
      <w:r>
        <w:rPr>
          <w:rStyle w:val="CommentReference"/>
        </w:rPr>
        <w:annotationRef/>
      </w:r>
      <w:r>
        <w:t>Should be Vancouver style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A15933" w15:done="0"/>
  <w15:commentEx w15:paraId="3FE92C11" w15:done="0"/>
  <w15:commentEx w15:paraId="6B3A08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F5A460" w16cex:dateUtc="2025-01-15T08:49:00Z"/>
  <w16cex:commentExtensible w16cex:durableId="4736D113" w16cex:dateUtc="2025-01-15T08:50:00Z"/>
  <w16cex:commentExtensible w16cex:durableId="548AF984" w16cex:dateUtc="2025-01-15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A15933" w16cid:durableId="4FF5A460"/>
  <w16cid:commentId w16cid:paraId="3FE92C11" w16cid:durableId="4736D113"/>
  <w16cid:commentId w16cid:paraId="6B3A087F" w16cid:durableId="548AF9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F1B1F" w14:textId="77777777" w:rsidR="00BD6F68" w:rsidRDefault="00BD6F68">
      <w:r>
        <w:separator/>
      </w:r>
    </w:p>
  </w:endnote>
  <w:endnote w:type="continuationSeparator" w:id="0">
    <w:p w14:paraId="5335BF4C" w14:textId="77777777" w:rsidR="00BD6F68" w:rsidRDefault="00BD6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rlito">
    <w:altName w:val="Segoe Print"/>
    <w:charset w:val="00"/>
    <w:family w:val="swiss"/>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rif">
    <w:altName w:val="Segoe Print"/>
    <w:charset w:val="00"/>
    <w:family w:val="auto"/>
    <w:pitch w:val="default"/>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63965" w14:textId="77777777" w:rsidR="00885E85" w:rsidRDefault="00885E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760FC" w14:textId="77777777" w:rsidR="00885E85" w:rsidRDefault="00885E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B3B70" w14:textId="77777777" w:rsidR="00885E85" w:rsidRDefault="00885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C7BFB" w14:textId="77777777" w:rsidR="00BD6F68" w:rsidRDefault="00BD6F68">
      <w:r>
        <w:separator/>
      </w:r>
    </w:p>
  </w:footnote>
  <w:footnote w:type="continuationSeparator" w:id="0">
    <w:p w14:paraId="58198F29" w14:textId="77777777" w:rsidR="00BD6F68" w:rsidRDefault="00BD6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745C" w14:textId="04C9ACAB" w:rsidR="00885E85" w:rsidRDefault="00000000">
    <w:pPr>
      <w:pStyle w:val="Header"/>
    </w:pPr>
    <w:r>
      <w:rPr>
        <w:noProof/>
      </w:rPr>
      <w:pict w14:anchorId="352C6F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765360" o:spid="_x0000_s1026" type="#_x0000_t136" style="position:absolute;margin-left:0;margin-top:0;width:625.55pt;height:69.5pt;rotation:315;z-index:-251655168;mso-position-horizontal:center;mso-position-horizontal-relative:margin;mso-position-vertical:center;mso-position-vertical-relative:margin" o:allowincell="f" fillcolor="silver" stroked="f">
          <v:fill opacity=".5"/>
          <v:textpath style="font-family:&quot;Carlito&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EF38" w14:textId="14795F39" w:rsidR="00885E85" w:rsidRDefault="00000000">
    <w:pPr>
      <w:pStyle w:val="Header"/>
    </w:pPr>
    <w:r>
      <w:rPr>
        <w:noProof/>
      </w:rPr>
      <w:pict w14:anchorId="40FBBC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765361" o:spid="_x0000_s1027" type="#_x0000_t136" style="position:absolute;margin-left:0;margin-top:0;width:625.55pt;height:69.5pt;rotation:315;z-index:-251653120;mso-position-horizontal:center;mso-position-horizontal-relative:margin;mso-position-vertical:center;mso-position-vertical-relative:margin" o:allowincell="f" fillcolor="silver" stroked="f">
          <v:fill opacity=".5"/>
          <v:textpath style="font-family:&quot;Carlito&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8C1D7" w14:textId="4524EE07" w:rsidR="00885E85" w:rsidRDefault="00000000">
    <w:pPr>
      <w:pStyle w:val="Header"/>
    </w:pPr>
    <w:r>
      <w:rPr>
        <w:noProof/>
      </w:rPr>
      <w:pict w14:anchorId="0C80D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9765359" o:spid="_x0000_s1025" type="#_x0000_t136" style="position:absolute;margin-left:0;margin-top:0;width:625.55pt;height:69.5pt;rotation:315;z-index:-251657216;mso-position-horizontal:center;mso-position-horizontal-relative:margin;mso-position-vertical:center;mso-position-vertical-relative:margin" o:allowincell="f" fillcolor="silver" stroked="f">
          <v:fill opacity=".5"/>
          <v:textpath style="font-family:&quot;Carlito&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39341B"/>
    <w:multiLevelType w:val="multilevel"/>
    <w:tmpl w:val="02D032D4"/>
    <w:lvl w:ilvl="0">
      <w:start w:val="1"/>
      <w:numFmt w:val="decimal"/>
      <w:lvlText w:val="%1."/>
      <w:lvlJc w:val="left"/>
      <w:pPr>
        <w:ind w:left="860" w:hanging="360"/>
      </w:pPr>
      <w:rPr>
        <w:rFonts w:ascii="Times New Roman" w:eastAsia="Carlito" w:hAnsi="Times New Roman" w:cs="Times New Roman"/>
        <w:spacing w:val="0"/>
        <w:w w:val="99"/>
        <w:lang w:val="en-US" w:eastAsia="en-US" w:bidi="ar-SA"/>
      </w:rPr>
    </w:lvl>
    <w:lvl w:ilvl="1">
      <w:numFmt w:val="bullet"/>
      <w:lvlText w:val="•"/>
      <w:lvlJc w:val="left"/>
      <w:pPr>
        <w:ind w:left="1760" w:hanging="360"/>
      </w:pPr>
      <w:rPr>
        <w:rFonts w:hint="default"/>
        <w:lang w:val="en-US" w:eastAsia="en-US" w:bidi="ar-SA"/>
      </w:rPr>
    </w:lvl>
    <w:lvl w:ilvl="2">
      <w:numFmt w:val="bullet"/>
      <w:lvlText w:val="•"/>
      <w:lvlJc w:val="left"/>
      <w:pPr>
        <w:ind w:left="2660" w:hanging="360"/>
      </w:pPr>
      <w:rPr>
        <w:rFonts w:hint="default"/>
        <w:lang w:val="en-US" w:eastAsia="en-US" w:bidi="ar-SA"/>
      </w:rPr>
    </w:lvl>
    <w:lvl w:ilvl="3">
      <w:numFmt w:val="bullet"/>
      <w:lvlText w:val="•"/>
      <w:lvlJc w:val="left"/>
      <w:pPr>
        <w:ind w:left="3560" w:hanging="360"/>
      </w:pPr>
      <w:rPr>
        <w:rFonts w:hint="default"/>
        <w:lang w:val="en-US" w:eastAsia="en-US" w:bidi="ar-SA"/>
      </w:rPr>
    </w:lvl>
    <w:lvl w:ilvl="4">
      <w:numFmt w:val="bullet"/>
      <w:lvlText w:val="•"/>
      <w:lvlJc w:val="left"/>
      <w:pPr>
        <w:ind w:left="4460" w:hanging="360"/>
      </w:pPr>
      <w:rPr>
        <w:rFonts w:hint="default"/>
        <w:lang w:val="en-US" w:eastAsia="en-US" w:bidi="ar-SA"/>
      </w:rPr>
    </w:lvl>
    <w:lvl w:ilvl="5">
      <w:numFmt w:val="bullet"/>
      <w:lvlText w:val="•"/>
      <w:lvlJc w:val="left"/>
      <w:pPr>
        <w:ind w:left="5360" w:hanging="360"/>
      </w:pPr>
      <w:rPr>
        <w:rFonts w:hint="default"/>
        <w:lang w:val="en-US" w:eastAsia="en-US" w:bidi="ar-SA"/>
      </w:rPr>
    </w:lvl>
    <w:lvl w:ilvl="6">
      <w:numFmt w:val="bullet"/>
      <w:lvlText w:val="•"/>
      <w:lvlJc w:val="left"/>
      <w:pPr>
        <w:ind w:left="6260" w:hanging="360"/>
      </w:pPr>
      <w:rPr>
        <w:rFonts w:hint="default"/>
        <w:lang w:val="en-US" w:eastAsia="en-US" w:bidi="ar-SA"/>
      </w:rPr>
    </w:lvl>
    <w:lvl w:ilvl="7">
      <w:numFmt w:val="bullet"/>
      <w:lvlText w:val="•"/>
      <w:lvlJc w:val="left"/>
      <w:pPr>
        <w:ind w:left="7160" w:hanging="360"/>
      </w:pPr>
      <w:rPr>
        <w:rFonts w:hint="default"/>
        <w:lang w:val="en-US" w:eastAsia="en-US" w:bidi="ar-SA"/>
      </w:rPr>
    </w:lvl>
    <w:lvl w:ilvl="8">
      <w:numFmt w:val="bullet"/>
      <w:lvlText w:val="•"/>
      <w:lvlJc w:val="left"/>
      <w:pPr>
        <w:ind w:left="8060" w:hanging="360"/>
      </w:pPr>
      <w:rPr>
        <w:rFonts w:hint="default"/>
        <w:lang w:val="en-US" w:eastAsia="en-US" w:bidi="ar-SA"/>
      </w:rPr>
    </w:lvl>
  </w:abstractNum>
  <w:abstractNum w:abstractNumId="1" w15:restartNumberingAfterBreak="0">
    <w:nsid w:val="B5E306ED"/>
    <w:multiLevelType w:val="multilevel"/>
    <w:tmpl w:val="B5E306ED"/>
    <w:lvl w:ilvl="0">
      <w:numFmt w:val="bullet"/>
      <w:lvlText w:val=""/>
      <w:lvlJc w:val="left"/>
      <w:pPr>
        <w:ind w:left="1012" w:hanging="361"/>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493" w:hanging="361"/>
      </w:pPr>
      <w:rPr>
        <w:rFonts w:hint="default"/>
        <w:lang w:val="en-US" w:eastAsia="en-US" w:bidi="ar-SA"/>
      </w:rPr>
    </w:lvl>
    <w:lvl w:ilvl="2">
      <w:numFmt w:val="bullet"/>
      <w:lvlText w:val="•"/>
      <w:lvlJc w:val="left"/>
      <w:pPr>
        <w:ind w:left="1966" w:hanging="361"/>
      </w:pPr>
      <w:rPr>
        <w:rFonts w:hint="default"/>
        <w:lang w:val="en-US" w:eastAsia="en-US" w:bidi="ar-SA"/>
      </w:rPr>
    </w:lvl>
    <w:lvl w:ilvl="3">
      <w:numFmt w:val="bullet"/>
      <w:lvlText w:val="•"/>
      <w:lvlJc w:val="left"/>
      <w:pPr>
        <w:ind w:left="2439" w:hanging="361"/>
      </w:pPr>
      <w:rPr>
        <w:rFonts w:hint="default"/>
        <w:lang w:val="en-US" w:eastAsia="en-US" w:bidi="ar-SA"/>
      </w:rPr>
    </w:lvl>
    <w:lvl w:ilvl="4">
      <w:numFmt w:val="bullet"/>
      <w:lvlText w:val="•"/>
      <w:lvlJc w:val="left"/>
      <w:pPr>
        <w:ind w:left="2912" w:hanging="361"/>
      </w:pPr>
      <w:rPr>
        <w:rFonts w:hint="default"/>
        <w:lang w:val="en-US" w:eastAsia="en-US" w:bidi="ar-SA"/>
      </w:rPr>
    </w:lvl>
    <w:lvl w:ilvl="5">
      <w:numFmt w:val="bullet"/>
      <w:lvlText w:val="•"/>
      <w:lvlJc w:val="left"/>
      <w:pPr>
        <w:ind w:left="3385" w:hanging="361"/>
      </w:pPr>
      <w:rPr>
        <w:rFonts w:hint="default"/>
        <w:lang w:val="en-US" w:eastAsia="en-US" w:bidi="ar-SA"/>
      </w:rPr>
    </w:lvl>
    <w:lvl w:ilvl="6">
      <w:numFmt w:val="bullet"/>
      <w:lvlText w:val="•"/>
      <w:lvlJc w:val="left"/>
      <w:pPr>
        <w:ind w:left="3858" w:hanging="361"/>
      </w:pPr>
      <w:rPr>
        <w:rFonts w:hint="default"/>
        <w:lang w:val="en-US" w:eastAsia="en-US" w:bidi="ar-SA"/>
      </w:rPr>
    </w:lvl>
    <w:lvl w:ilvl="7">
      <w:numFmt w:val="bullet"/>
      <w:lvlText w:val="•"/>
      <w:lvlJc w:val="left"/>
      <w:pPr>
        <w:ind w:left="4331" w:hanging="361"/>
      </w:pPr>
      <w:rPr>
        <w:rFonts w:hint="default"/>
        <w:lang w:val="en-US" w:eastAsia="en-US" w:bidi="ar-SA"/>
      </w:rPr>
    </w:lvl>
    <w:lvl w:ilvl="8">
      <w:numFmt w:val="bullet"/>
      <w:lvlText w:val="•"/>
      <w:lvlJc w:val="left"/>
      <w:pPr>
        <w:ind w:left="4804" w:hanging="361"/>
      </w:pPr>
      <w:rPr>
        <w:rFonts w:hint="default"/>
        <w:lang w:val="en-US" w:eastAsia="en-US" w:bidi="ar-SA"/>
      </w:rPr>
    </w:lvl>
  </w:abstractNum>
  <w:abstractNum w:abstractNumId="2" w15:restartNumberingAfterBreak="0">
    <w:nsid w:val="BF205925"/>
    <w:multiLevelType w:val="multilevel"/>
    <w:tmpl w:val="BF205925"/>
    <w:lvl w:ilvl="0">
      <w:numFmt w:val="bullet"/>
      <w:lvlText w:val="•"/>
      <w:lvlJc w:val="left"/>
      <w:pPr>
        <w:ind w:left="1011" w:hanging="360"/>
      </w:pPr>
      <w:rPr>
        <w:rFonts w:ascii="Arial" w:eastAsia="Arial" w:hAnsi="Arial" w:cs="Arial" w:hint="default"/>
        <w:b w:val="0"/>
        <w:bCs w:val="0"/>
        <w:i w:val="0"/>
        <w:iCs w:val="0"/>
        <w:spacing w:val="0"/>
        <w:w w:val="100"/>
        <w:sz w:val="24"/>
        <w:szCs w:val="24"/>
        <w:lang w:val="en-US" w:eastAsia="en-US" w:bidi="ar-SA"/>
      </w:rPr>
    </w:lvl>
    <w:lvl w:ilvl="1">
      <w:numFmt w:val="bullet"/>
      <w:lvlText w:val="•"/>
      <w:lvlJc w:val="left"/>
      <w:pPr>
        <w:ind w:left="1315" w:hanging="360"/>
      </w:pPr>
      <w:rPr>
        <w:rFonts w:hint="default"/>
        <w:lang w:val="en-US" w:eastAsia="en-US" w:bidi="ar-SA"/>
      </w:rPr>
    </w:lvl>
    <w:lvl w:ilvl="2">
      <w:numFmt w:val="bullet"/>
      <w:lvlText w:val="•"/>
      <w:lvlJc w:val="left"/>
      <w:pPr>
        <w:ind w:left="1611" w:hanging="360"/>
      </w:pPr>
      <w:rPr>
        <w:rFonts w:hint="default"/>
        <w:lang w:val="en-US" w:eastAsia="en-US" w:bidi="ar-SA"/>
      </w:rPr>
    </w:lvl>
    <w:lvl w:ilvl="3">
      <w:numFmt w:val="bullet"/>
      <w:lvlText w:val="•"/>
      <w:lvlJc w:val="left"/>
      <w:pPr>
        <w:ind w:left="1907" w:hanging="360"/>
      </w:pPr>
      <w:rPr>
        <w:rFonts w:hint="default"/>
        <w:lang w:val="en-US" w:eastAsia="en-US" w:bidi="ar-SA"/>
      </w:rPr>
    </w:lvl>
    <w:lvl w:ilvl="4">
      <w:numFmt w:val="bullet"/>
      <w:lvlText w:val="•"/>
      <w:lvlJc w:val="left"/>
      <w:pPr>
        <w:ind w:left="2203" w:hanging="360"/>
      </w:pPr>
      <w:rPr>
        <w:rFonts w:hint="default"/>
        <w:lang w:val="en-US" w:eastAsia="en-US" w:bidi="ar-SA"/>
      </w:rPr>
    </w:lvl>
    <w:lvl w:ilvl="5">
      <w:numFmt w:val="bullet"/>
      <w:lvlText w:val="•"/>
      <w:lvlJc w:val="left"/>
      <w:pPr>
        <w:ind w:left="2499" w:hanging="360"/>
      </w:pPr>
      <w:rPr>
        <w:rFonts w:hint="default"/>
        <w:lang w:val="en-US" w:eastAsia="en-US" w:bidi="ar-SA"/>
      </w:rPr>
    </w:lvl>
    <w:lvl w:ilvl="6">
      <w:numFmt w:val="bullet"/>
      <w:lvlText w:val="•"/>
      <w:lvlJc w:val="left"/>
      <w:pPr>
        <w:ind w:left="2794" w:hanging="360"/>
      </w:pPr>
      <w:rPr>
        <w:rFonts w:hint="default"/>
        <w:lang w:val="en-US" w:eastAsia="en-US" w:bidi="ar-SA"/>
      </w:rPr>
    </w:lvl>
    <w:lvl w:ilvl="7">
      <w:numFmt w:val="bullet"/>
      <w:lvlText w:val="•"/>
      <w:lvlJc w:val="left"/>
      <w:pPr>
        <w:ind w:left="3090" w:hanging="360"/>
      </w:pPr>
      <w:rPr>
        <w:rFonts w:hint="default"/>
        <w:lang w:val="en-US" w:eastAsia="en-US" w:bidi="ar-SA"/>
      </w:rPr>
    </w:lvl>
    <w:lvl w:ilvl="8">
      <w:numFmt w:val="bullet"/>
      <w:lvlText w:val="•"/>
      <w:lvlJc w:val="left"/>
      <w:pPr>
        <w:ind w:left="3386" w:hanging="360"/>
      </w:pPr>
      <w:rPr>
        <w:rFonts w:hint="default"/>
        <w:lang w:val="en-US" w:eastAsia="en-US" w:bidi="ar-SA"/>
      </w:rPr>
    </w:lvl>
  </w:abstractNum>
  <w:abstractNum w:abstractNumId="3" w15:restartNumberingAfterBreak="0">
    <w:nsid w:val="CF092B84"/>
    <w:multiLevelType w:val="multilevel"/>
    <w:tmpl w:val="CF092B84"/>
    <w:lvl w:ilvl="0">
      <w:start w:val="1"/>
      <w:numFmt w:val="decimal"/>
      <w:lvlText w:val="%1."/>
      <w:lvlJc w:val="left"/>
      <w:pPr>
        <w:ind w:left="860" w:hanging="360"/>
      </w:pPr>
      <w:rPr>
        <w:rFonts w:ascii="Carlito" w:eastAsia="Carlito" w:hAnsi="Carlito" w:cs="Carlito" w:hint="default"/>
        <w:b w:val="0"/>
        <w:bCs w:val="0"/>
        <w:i w:val="0"/>
        <w:iCs w:val="0"/>
        <w:spacing w:val="0"/>
        <w:w w:val="100"/>
        <w:sz w:val="24"/>
        <w:szCs w:val="24"/>
        <w:lang w:val="en-US" w:eastAsia="en-US" w:bidi="ar-SA"/>
      </w:rPr>
    </w:lvl>
    <w:lvl w:ilvl="1">
      <w:start w:val="1"/>
      <w:numFmt w:val="decimal"/>
      <w:lvlText w:val="%2."/>
      <w:lvlJc w:val="left"/>
      <w:pPr>
        <w:ind w:left="1220" w:hanging="360"/>
      </w:pPr>
      <w:rPr>
        <w:rFonts w:ascii="Carlito" w:eastAsia="Carlito" w:hAnsi="Carlito" w:cs="Carlito" w:hint="default"/>
        <w:b w:val="0"/>
        <w:bCs w:val="0"/>
        <w:i w:val="0"/>
        <w:iCs w:val="0"/>
        <w:spacing w:val="0"/>
        <w:w w:val="100"/>
        <w:sz w:val="24"/>
        <w:szCs w:val="24"/>
        <w:lang w:val="en-US" w:eastAsia="en-US" w:bidi="ar-SA"/>
      </w:rPr>
    </w:lvl>
    <w:lvl w:ilvl="2">
      <w:numFmt w:val="bullet"/>
      <w:lvlText w:val="•"/>
      <w:lvlJc w:val="left"/>
      <w:pPr>
        <w:ind w:left="2180" w:hanging="360"/>
      </w:pPr>
      <w:rPr>
        <w:rFonts w:hint="default"/>
        <w:lang w:val="en-US" w:eastAsia="en-US" w:bidi="ar-SA"/>
      </w:rPr>
    </w:lvl>
    <w:lvl w:ilvl="3">
      <w:numFmt w:val="bullet"/>
      <w:lvlText w:val="•"/>
      <w:lvlJc w:val="left"/>
      <w:pPr>
        <w:ind w:left="3140" w:hanging="360"/>
      </w:pPr>
      <w:rPr>
        <w:rFonts w:hint="default"/>
        <w:lang w:val="en-US" w:eastAsia="en-US" w:bidi="ar-SA"/>
      </w:rPr>
    </w:lvl>
    <w:lvl w:ilvl="4">
      <w:numFmt w:val="bullet"/>
      <w:lvlText w:val="•"/>
      <w:lvlJc w:val="left"/>
      <w:pPr>
        <w:ind w:left="4100" w:hanging="360"/>
      </w:pPr>
      <w:rPr>
        <w:rFonts w:hint="default"/>
        <w:lang w:val="en-US" w:eastAsia="en-US" w:bidi="ar-SA"/>
      </w:rPr>
    </w:lvl>
    <w:lvl w:ilvl="5">
      <w:numFmt w:val="bullet"/>
      <w:lvlText w:val="•"/>
      <w:lvlJc w:val="left"/>
      <w:pPr>
        <w:ind w:left="5060" w:hanging="360"/>
      </w:pPr>
      <w:rPr>
        <w:rFonts w:hint="default"/>
        <w:lang w:val="en-US" w:eastAsia="en-US" w:bidi="ar-SA"/>
      </w:rPr>
    </w:lvl>
    <w:lvl w:ilvl="6">
      <w:numFmt w:val="bullet"/>
      <w:lvlText w:val="•"/>
      <w:lvlJc w:val="left"/>
      <w:pPr>
        <w:ind w:left="6020" w:hanging="360"/>
      </w:pPr>
      <w:rPr>
        <w:rFonts w:hint="default"/>
        <w:lang w:val="en-US" w:eastAsia="en-US" w:bidi="ar-SA"/>
      </w:rPr>
    </w:lvl>
    <w:lvl w:ilvl="7">
      <w:numFmt w:val="bullet"/>
      <w:lvlText w:val="•"/>
      <w:lvlJc w:val="left"/>
      <w:pPr>
        <w:ind w:left="6980" w:hanging="360"/>
      </w:pPr>
      <w:rPr>
        <w:rFonts w:hint="default"/>
        <w:lang w:val="en-US" w:eastAsia="en-US" w:bidi="ar-SA"/>
      </w:rPr>
    </w:lvl>
    <w:lvl w:ilvl="8">
      <w:numFmt w:val="bullet"/>
      <w:lvlText w:val="•"/>
      <w:lvlJc w:val="left"/>
      <w:pPr>
        <w:ind w:left="7940" w:hanging="360"/>
      </w:pPr>
      <w:rPr>
        <w:rFonts w:hint="default"/>
        <w:lang w:val="en-US" w:eastAsia="en-US" w:bidi="ar-SA"/>
      </w:rPr>
    </w:lvl>
  </w:abstractNum>
  <w:abstractNum w:abstractNumId="4" w15:restartNumberingAfterBreak="0">
    <w:nsid w:val="0053208E"/>
    <w:multiLevelType w:val="multilevel"/>
    <w:tmpl w:val="0053208E"/>
    <w:lvl w:ilvl="0">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numFmt w:val="bullet"/>
      <w:lvlText w:val="o"/>
      <w:lvlJc w:val="left"/>
      <w:pPr>
        <w:ind w:left="1580" w:hanging="360"/>
      </w:pPr>
      <w:rPr>
        <w:rFonts w:ascii="Courier New" w:eastAsia="Courier New" w:hAnsi="Courier New" w:cs="Courier New" w:hint="default"/>
        <w:b w:val="0"/>
        <w:bCs w:val="0"/>
        <w:i w:val="0"/>
        <w:iCs w:val="0"/>
        <w:spacing w:val="0"/>
        <w:w w:val="100"/>
        <w:sz w:val="24"/>
        <w:szCs w:val="24"/>
        <w:lang w:val="en-US" w:eastAsia="en-US" w:bidi="ar-SA"/>
      </w:rPr>
    </w:lvl>
    <w:lvl w:ilvl="2">
      <w:numFmt w:val="bullet"/>
      <w:lvlText w:val="•"/>
      <w:lvlJc w:val="left"/>
      <w:pPr>
        <w:ind w:left="2500" w:hanging="360"/>
      </w:pPr>
      <w:rPr>
        <w:rFonts w:hint="default"/>
        <w:lang w:val="en-US" w:eastAsia="en-US" w:bidi="ar-SA"/>
      </w:rPr>
    </w:lvl>
    <w:lvl w:ilvl="3">
      <w:numFmt w:val="bullet"/>
      <w:lvlText w:val="•"/>
      <w:lvlJc w:val="left"/>
      <w:pPr>
        <w:ind w:left="3420" w:hanging="360"/>
      </w:pPr>
      <w:rPr>
        <w:rFonts w:hint="default"/>
        <w:lang w:val="en-US" w:eastAsia="en-US" w:bidi="ar-SA"/>
      </w:rPr>
    </w:lvl>
    <w:lvl w:ilvl="4">
      <w:numFmt w:val="bullet"/>
      <w:lvlText w:val="•"/>
      <w:lvlJc w:val="left"/>
      <w:pPr>
        <w:ind w:left="4340" w:hanging="360"/>
      </w:pPr>
      <w:rPr>
        <w:rFonts w:hint="default"/>
        <w:lang w:val="en-US" w:eastAsia="en-US" w:bidi="ar-SA"/>
      </w:rPr>
    </w:lvl>
    <w:lvl w:ilvl="5">
      <w:numFmt w:val="bullet"/>
      <w:lvlText w:val="•"/>
      <w:lvlJc w:val="left"/>
      <w:pPr>
        <w:ind w:left="5260" w:hanging="360"/>
      </w:pPr>
      <w:rPr>
        <w:rFonts w:hint="default"/>
        <w:lang w:val="en-US" w:eastAsia="en-US" w:bidi="ar-SA"/>
      </w:rPr>
    </w:lvl>
    <w:lvl w:ilvl="6">
      <w:numFmt w:val="bullet"/>
      <w:lvlText w:val="•"/>
      <w:lvlJc w:val="left"/>
      <w:pPr>
        <w:ind w:left="6180" w:hanging="360"/>
      </w:pPr>
      <w:rPr>
        <w:rFonts w:hint="default"/>
        <w:lang w:val="en-US" w:eastAsia="en-US" w:bidi="ar-SA"/>
      </w:rPr>
    </w:lvl>
    <w:lvl w:ilvl="7">
      <w:numFmt w:val="bullet"/>
      <w:lvlText w:val="•"/>
      <w:lvlJc w:val="left"/>
      <w:pPr>
        <w:ind w:left="7100" w:hanging="360"/>
      </w:pPr>
      <w:rPr>
        <w:rFonts w:hint="default"/>
        <w:lang w:val="en-US" w:eastAsia="en-US" w:bidi="ar-SA"/>
      </w:rPr>
    </w:lvl>
    <w:lvl w:ilvl="8">
      <w:numFmt w:val="bullet"/>
      <w:lvlText w:val="•"/>
      <w:lvlJc w:val="left"/>
      <w:pPr>
        <w:ind w:left="8020" w:hanging="360"/>
      </w:pPr>
      <w:rPr>
        <w:rFonts w:hint="default"/>
        <w:lang w:val="en-US" w:eastAsia="en-US" w:bidi="ar-SA"/>
      </w:rPr>
    </w:lvl>
  </w:abstractNum>
  <w:abstractNum w:abstractNumId="5" w15:restartNumberingAfterBreak="0">
    <w:nsid w:val="0248C179"/>
    <w:multiLevelType w:val="multilevel"/>
    <w:tmpl w:val="0248C179"/>
    <w:lvl w:ilvl="0">
      <w:start w:val="1"/>
      <w:numFmt w:val="decimal"/>
      <w:lvlText w:val="%1."/>
      <w:lvlJc w:val="left"/>
      <w:pPr>
        <w:ind w:left="1220" w:hanging="360"/>
      </w:pPr>
      <w:rPr>
        <w:rFonts w:ascii="Carlito" w:eastAsia="Carlito" w:hAnsi="Carlito" w:cs="Carlito" w:hint="default"/>
        <w:b w:val="0"/>
        <w:bCs w:val="0"/>
        <w:i w:val="0"/>
        <w:iCs w:val="0"/>
        <w:spacing w:val="0"/>
        <w:w w:val="100"/>
        <w:sz w:val="24"/>
        <w:szCs w:val="24"/>
        <w:lang w:val="en-US" w:eastAsia="en-US" w:bidi="ar-SA"/>
      </w:rPr>
    </w:lvl>
    <w:lvl w:ilvl="1">
      <w:numFmt w:val="bullet"/>
      <w:lvlText w:val="•"/>
      <w:lvlJc w:val="left"/>
      <w:pPr>
        <w:ind w:left="2084" w:hanging="360"/>
      </w:pPr>
      <w:rPr>
        <w:rFonts w:hint="default"/>
        <w:lang w:val="en-US" w:eastAsia="en-US" w:bidi="ar-SA"/>
      </w:rPr>
    </w:lvl>
    <w:lvl w:ilvl="2">
      <w:numFmt w:val="bullet"/>
      <w:lvlText w:val="•"/>
      <w:lvlJc w:val="left"/>
      <w:pPr>
        <w:ind w:left="2948" w:hanging="360"/>
      </w:pPr>
      <w:rPr>
        <w:rFonts w:hint="default"/>
        <w:lang w:val="en-US" w:eastAsia="en-US" w:bidi="ar-SA"/>
      </w:rPr>
    </w:lvl>
    <w:lvl w:ilvl="3">
      <w:numFmt w:val="bullet"/>
      <w:lvlText w:val="•"/>
      <w:lvlJc w:val="left"/>
      <w:pPr>
        <w:ind w:left="3812" w:hanging="360"/>
      </w:pPr>
      <w:rPr>
        <w:rFonts w:hint="default"/>
        <w:lang w:val="en-US" w:eastAsia="en-US" w:bidi="ar-SA"/>
      </w:rPr>
    </w:lvl>
    <w:lvl w:ilvl="4">
      <w:numFmt w:val="bullet"/>
      <w:lvlText w:val="•"/>
      <w:lvlJc w:val="left"/>
      <w:pPr>
        <w:ind w:left="4676" w:hanging="360"/>
      </w:pPr>
      <w:rPr>
        <w:rFonts w:hint="default"/>
        <w:lang w:val="en-US" w:eastAsia="en-US" w:bidi="ar-SA"/>
      </w:rPr>
    </w:lvl>
    <w:lvl w:ilvl="5">
      <w:numFmt w:val="bullet"/>
      <w:lvlText w:val="•"/>
      <w:lvlJc w:val="left"/>
      <w:pPr>
        <w:ind w:left="5540" w:hanging="360"/>
      </w:pPr>
      <w:rPr>
        <w:rFonts w:hint="default"/>
        <w:lang w:val="en-US" w:eastAsia="en-US" w:bidi="ar-SA"/>
      </w:rPr>
    </w:lvl>
    <w:lvl w:ilvl="6">
      <w:numFmt w:val="bullet"/>
      <w:lvlText w:val="•"/>
      <w:lvlJc w:val="left"/>
      <w:pPr>
        <w:ind w:left="6404" w:hanging="360"/>
      </w:pPr>
      <w:rPr>
        <w:rFonts w:hint="default"/>
        <w:lang w:val="en-US" w:eastAsia="en-US" w:bidi="ar-SA"/>
      </w:rPr>
    </w:lvl>
    <w:lvl w:ilvl="7">
      <w:numFmt w:val="bullet"/>
      <w:lvlText w:val="•"/>
      <w:lvlJc w:val="left"/>
      <w:pPr>
        <w:ind w:left="7268" w:hanging="360"/>
      </w:pPr>
      <w:rPr>
        <w:rFonts w:hint="default"/>
        <w:lang w:val="en-US" w:eastAsia="en-US" w:bidi="ar-SA"/>
      </w:rPr>
    </w:lvl>
    <w:lvl w:ilvl="8">
      <w:numFmt w:val="bullet"/>
      <w:lvlText w:val="•"/>
      <w:lvlJc w:val="left"/>
      <w:pPr>
        <w:ind w:left="8132" w:hanging="360"/>
      </w:pPr>
      <w:rPr>
        <w:rFonts w:hint="default"/>
        <w:lang w:val="en-US" w:eastAsia="en-US" w:bidi="ar-SA"/>
      </w:rPr>
    </w:lvl>
  </w:abstractNum>
  <w:abstractNum w:abstractNumId="6" w15:restartNumberingAfterBreak="0">
    <w:nsid w:val="03D62ECE"/>
    <w:multiLevelType w:val="multilevel"/>
    <w:tmpl w:val="03D62ECE"/>
    <w:lvl w:ilvl="0">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1760" w:hanging="360"/>
      </w:pPr>
      <w:rPr>
        <w:rFonts w:hint="default"/>
        <w:lang w:val="en-US" w:eastAsia="en-US" w:bidi="ar-SA"/>
      </w:rPr>
    </w:lvl>
    <w:lvl w:ilvl="2">
      <w:numFmt w:val="bullet"/>
      <w:lvlText w:val="•"/>
      <w:lvlJc w:val="left"/>
      <w:pPr>
        <w:ind w:left="2660" w:hanging="360"/>
      </w:pPr>
      <w:rPr>
        <w:rFonts w:hint="default"/>
        <w:lang w:val="en-US" w:eastAsia="en-US" w:bidi="ar-SA"/>
      </w:rPr>
    </w:lvl>
    <w:lvl w:ilvl="3">
      <w:numFmt w:val="bullet"/>
      <w:lvlText w:val="•"/>
      <w:lvlJc w:val="left"/>
      <w:pPr>
        <w:ind w:left="3560" w:hanging="360"/>
      </w:pPr>
      <w:rPr>
        <w:rFonts w:hint="default"/>
        <w:lang w:val="en-US" w:eastAsia="en-US" w:bidi="ar-SA"/>
      </w:rPr>
    </w:lvl>
    <w:lvl w:ilvl="4">
      <w:numFmt w:val="bullet"/>
      <w:lvlText w:val="•"/>
      <w:lvlJc w:val="left"/>
      <w:pPr>
        <w:ind w:left="4460" w:hanging="360"/>
      </w:pPr>
      <w:rPr>
        <w:rFonts w:hint="default"/>
        <w:lang w:val="en-US" w:eastAsia="en-US" w:bidi="ar-SA"/>
      </w:rPr>
    </w:lvl>
    <w:lvl w:ilvl="5">
      <w:numFmt w:val="bullet"/>
      <w:lvlText w:val="•"/>
      <w:lvlJc w:val="left"/>
      <w:pPr>
        <w:ind w:left="5360" w:hanging="360"/>
      </w:pPr>
      <w:rPr>
        <w:rFonts w:hint="default"/>
        <w:lang w:val="en-US" w:eastAsia="en-US" w:bidi="ar-SA"/>
      </w:rPr>
    </w:lvl>
    <w:lvl w:ilvl="6">
      <w:numFmt w:val="bullet"/>
      <w:lvlText w:val="•"/>
      <w:lvlJc w:val="left"/>
      <w:pPr>
        <w:ind w:left="6260" w:hanging="360"/>
      </w:pPr>
      <w:rPr>
        <w:rFonts w:hint="default"/>
        <w:lang w:val="en-US" w:eastAsia="en-US" w:bidi="ar-SA"/>
      </w:rPr>
    </w:lvl>
    <w:lvl w:ilvl="7">
      <w:numFmt w:val="bullet"/>
      <w:lvlText w:val="•"/>
      <w:lvlJc w:val="left"/>
      <w:pPr>
        <w:ind w:left="7160" w:hanging="360"/>
      </w:pPr>
      <w:rPr>
        <w:rFonts w:hint="default"/>
        <w:lang w:val="en-US" w:eastAsia="en-US" w:bidi="ar-SA"/>
      </w:rPr>
    </w:lvl>
    <w:lvl w:ilvl="8">
      <w:numFmt w:val="bullet"/>
      <w:lvlText w:val="•"/>
      <w:lvlJc w:val="left"/>
      <w:pPr>
        <w:ind w:left="8060" w:hanging="360"/>
      </w:pPr>
      <w:rPr>
        <w:rFonts w:hint="default"/>
        <w:lang w:val="en-US" w:eastAsia="en-US" w:bidi="ar-SA"/>
      </w:rPr>
    </w:lvl>
  </w:abstractNum>
  <w:abstractNum w:abstractNumId="7" w15:restartNumberingAfterBreak="0">
    <w:nsid w:val="07B00E9F"/>
    <w:multiLevelType w:val="hybridMultilevel"/>
    <w:tmpl w:val="B63465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7EB670D"/>
    <w:multiLevelType w:val="hybridMultilevel"/>
    <w:tmpl w:val="B63465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A7D4380"/>
    <w:multiLevelType w:val="singleLevel"/>
    <w:tmpl w:val="0A7D4380"/>
    <w:lvl w:ilvl="0">
      <w:start w:val="1"/>
      <w:numFmt w:val="decimal"/>
      <w:lvlText w:val="%1."/>
      <w:lvlJc w:val="left"/>
      <w:pPr>
        <w:tabs>
          <w:tab w:val="left" w:pos="312"/>
        </w:tabs>
      </w:pPr>
    </w:lvl>
  </w:abstractNum>
  <w:abstractNum w:abstractNumId="10" w15:restartNumberingAfterBreak="0">
    <w:nsid w:val="25B654F3"/>
    <w:multiLevelType w:val="multilevel"/>
    <w:tmpl w:val="25B654F3"/>
    <w:lvl w:ilvl="0">
      <w:start w:val="1"/>
      <w:numFmt w:val="decimal"/>
      <w:lvlText w:val="%1."/>
      <w:lvlJc w:val="left"/>
      <w:pPr>
        <w:ind w:left="737" w:hanging="238"/>
      </w:pPr>
      <w:rPr>
        <w:rFonts w:ascii="Carlito" w:eastAsia="Carlito" w:hAnsi="Carlito" w:cs="Carlito" w:hint="default"/>
        <w:b w:val="0"/>
        <w:bCs w:val="0"/>
        <w:i w:val="0"/>
        <w:iCs w:val="0"/>
        <w:spacing w:val="-1"/>
        <w:w w:val="100"/>
        <w:sz w:val="24"/>
        <w:szCs w:val="24"/>
        <w:lang w:val="en-US" w:eastAsia="en-US" w:bidi="ar-SA"/>
      </w:rPr>
    </w:lvl>
    <w:lvl w:ilvl="1">
      <w:numFmt w:val="bullet"/>
      <w:lvlText w:val="•"/>
      <w:lvlJc w:val="left"/>
      <w:pPr>
        <w:ind w:left="1652" w:hanging="238"/>
      </w:pPr>
      <w:rPr>
        <w:rFonts w:hint="default"/>
        <w:lang w:val="en-US" w:eastAsia="en-US" w:bidi="ar-SA"/>
      </w:rPr>
    </w:lvl>
    <w:lvl w:ilvl="2">
      <w:numFmt w:val="bullet"/>
      <w:lvlText w:val="•"/>
      <w:lvlJc w:val="left"/>
      <w:pPr>
        <w:ind w:left="2564" w:hanging="238"/>
      </w:pPr>
      <w:rPr>
        <w:rFonts w:hint="default"/>
        <w:lang w:val="en-US" w:eastAsia="en-US" w:bidi="ar-SA"/>
      </w:rPr>
    </w:lvl>
    <w:lvl w:ilvl="3">
      <w:numFmt w:val="bullet"/>
      <w:lvlText w:val="•"/>
      <w:lvlJc w:val="left"/>
      <w:pPr>
        <w:ind w:left="3476" w:hanging="238"/>
      </w:pPr>
      <w:rPr>
        <w:rFonts w:hint="default"/>
        <w:lang w:val="en-US" w:eastAsia="en-US" w:bidi="ar-SA"/>
      </w:rPr>
    </w:lvl>
    <w:lvl w:ilvl="4">
      <w:numFmt w:val="bullet"/>
      <w:lvlText w:val="•"/>
      <w:lvlJc w:val="left"/>
      <w:pPr>
        <w:ind w:left="4388" w:hanging="238"/>
      </w:pPr>
      <w:rPr>
        <w:rFonts w:hint="default"/>
        <w:lang w:val="en-US" w:eastAsia="en-US" w:bidi="ar-SA"/>
      </w:rPr>
    </w:lvl>
    <w:lvl w:ilvl="5">
      <w:numFmt w:val="bullet"/>
      <w:lvlText w:val="•"/>
      <w:lvlJc w:val="left"/>
      <w:pPr>
        <w:ind w:left="5300" w:hanging="238"/>
      </w:pPr>
      <w:rPr>
        <w:rFonts w:hint="default"/>
        <w:lang w:val="en-US" w:eastAsia="en-US" w:bidi="ar-SA"/>
      </w:rPr>
    </w:lvl>
    <w:lvl w:ilvl="6">
      <w:numFmt w:val="bullet"/>
      <w:lvlText w:val="•"/>
      <w:lvlJc w:val="left"/>
      <w:pPr>
        <w:ind w:left="6212" w:hanging="238"/>
      </w:pPr>
      <w:rPr>
        <w:rFonts w:hint="default"/>
        <w:lang w:val="en-US" w:eastAsia="en-US" w:bidi="ar-SA"/>
      </w:rPr>
    </w:lvl>
    <w:lvl w:ilvl="7">
      <w:numFmt w:val="bullet"/>
      <w:lvlText w:val="•"/>
      <w:lvlJc w:val="left"/>
      <w:pPr>
        <w:ind w:left="7124" w:hanging="238"/>
      </w:pPr>
      <w:rPr>
        <w:rFonts w:hint="default"/>
        <w:lang w:val="en-US" w:eastAsia="en-US" w:bidi="ar-SA"/>
      </w:rPr>
    </w:lvl>
    <w:lvl w:ilvl="8">
      <w:numFmt w:val="bullet"/>
      <w:lvlText w:val="•"/>
      <w:lvlJc w:val="left"/>
      <w:pPr>
        <w:ind w:left="8036" w:hanging="238"/>
      </w:pPr>
      <w:rPr>
        <w:rFonts w:hint="default"/>
        <w:lang w:val="en-US" w:eastAsia="en-US" w:bidi="ar-SA"/>
      </w:rPr>
    </w:lvl>
  </w:abstractNum>
  <w:abstractNum w:abstractNumId="11" w15:restartNumberingAfterBreak="0">
    <w:nsid w:val="583FE693"/>
    <w:multiLevelType w:val="multilevel"/>
    <w:tmpl w:val="583FE693"/>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2" w15:restartNumberingAfterBreak="0">
    <w:nsid w:val="59ADCABA"/>
    <w:multiLevelType w:val="multilevel"/>
    <w:tmpl w:val="59ADCABA"/>
    <w:lvl w:ilvl="0">
      <w:start w:val="1"/>
      <w:numFmt w:val="decimal"/>
      <w:lvlText w:val="%1."/>
      <w:lvlJc w:val="left"/>
      <w:pPr>
        <w:ind w:left="860" w:hanging="360"/>
      </w:pPr>
      <w:rPr>
        <w:rFonts w:ascii="Carlito" w:eastAsia="Carlito" w:hAnsi="Carlito" w:cs="Carlito" w:hint="default"/>
        <w:b w:val="0"/>
        <w:bCs w:val="0"/>
        <w:i w:val="0"/>
        <w:iCs w:val="0"/>
        <w:spacing w:val="0"/>
        <w:w w:val="100"/>
        <w:sz w:val="24"/>
        <w:szCs w:val="24"/>
        <w:lang w:val="en-US" w:eastAsia="en-US" w:bidi="ar-SA"/>
      </w:rPr>
    </w:lvl>
    <w:lvl w:ilvl="1">
      <w:numFmt w:val="bullet"/>
      <w:lvlText w:val="•"/>
      <w:lvlJc w:val="left"/>
      <w:pPr>
        <w:ind w:left="1760" w:hanging="360"/>
      </w:pPr>
      <w:rPr>
        <w:rFonts w:hint="default"/>
        <w:lang w:val="en-US" w:eastAsia="en-US" w:bidi="ar-SA"/>
      </w:rPr>
    </w:lvl>
    <w:lvl w:ilvl="2">
      <w:numFmt w:val="bullet"/>
      <w:lvlText w:val="•"/>
      <w:lvlJc w:val="left"/>
      <w:pPr>
        <w:ind w:left="2660" w:hanging="360"/>
      </w:pPr>
      <w:rPr>
        <w:rFonts w:hint="default"/>
        <w:lang w:val="en-US" w:eastAsia="en-US" w:bidi="ar-SA"/>
      </w:rPr>
    </w:lvl>
    <w:lvl w:ilvl="3">
      <w:numFmt w:val="bullet"/>
      <w:lvlText w:val="•"/>
      <w:lvlJc w:val="left"/>
      <w:pPr>
        <w:ind w:left="3560" w:hanging="360"/>
      </w:pPr>
      <w:rPr>
        <w:rFonts w:hint="default"/>
        <w:lang w:val="en-US" w:eastAsia="en-US" w:bidi="ar-SA"/>
      </w:rPr>
    </w:lvl>
    <w:lvl w:ilvl="4">
      <w:numFmt w:val="bullet"/>
      <w:lvlText w:val="•"/>
      <w:lvlJc w:val="left"/>
      <w:pPr>
        <w:ind w:left="4460" w:hanging="360"/>
      </w:pPr>
      <w:rPr>
        <w:rFonts w:hint="default"/>
        <w:lang w:val="en-US" w:eastAsia="en-US" w:bidi="ar-SA"/>
      </w:rPr>
    </w:lvl>
    <w:lvl w:ilvl="5">
      <w:numFmt w:val="bullet"/>
      <w:lvlText w:val="•"/>
      <w:lvlJc w:val="left"/>
      <w:pPr>
        <w:ind w:left="5360" w:hanging="360"/>
      </w:pPr>
      <w:rPr>
        <w:rFonts w:hint="default"/>
        <w:lang w:val="en-US" w:eastAsia="en-US" w:bidi="ar-SA"/>
      </w:rPr>
    </w:lvl>
    <w:lvl w:ilvl="6">
      <w:numFmt w:val="bullet"/>
      <w:lvlText w:val="•"/>
      <w:lvlJc w:val="left"/>
      <w:pPr>
        <w:ind w:left="6260" w:hanging="360"/>
      </w:pPr>
      <w:rPr>
        <w:rFonts w:hint="default"/>
        <w:lang w:val="en-US" w:eastAsia="en-US" w:bidi="ar-SA"/>
      </w:rPr>
    </w:lvl>
    <w:lvl w:ilvl="7">
      <w:numFmt w:val="bullet"/>
      <w:lvlText w:val="•"/>
      <w:lvlJc w:val="left"/>
      <w:pPr>
        <w:ind w:left="7160" w:hanging="360"/>
      </w:pPr>
      <w:rPr>
        <w:rFonts w:hint="default"/>
        <w:lang w:val="en-US" w:eastAsia="en-US" w:bidi="ar-SA"/>
      </w:rPr>
    </w:lvl>
    <w:lvl w:ilvl="8">
      <w:numFmt w:val="bullet"/>
      <w:lvlText w:val="•"/>
      <w:lvlJc w:val="left"/>
      <w:pPr>
        <w:ind w:left="8060" w:hanging="360"/>
      </w:pPr>
      <w:rPr>
        <w:rFonts w:hint="default"/>
        <w:lang w:val="en-US" w:eastAsia="en-US" w:bidi="ar-SA"/>
      </w:rPr>
    </w:lvl>
  </w:abstractNum>
  <w:abstractNum w:abstractNumId="13" w15:restartNumberingAfterBreak="0">
    <w:nsid w:val="72183CF9"/>
    <w:multiLevelType w:val="multilevel"/>
    <w:tmpl w:val="72183CF9"/>
    <w:lvl w:ilvl="0">
      <w:numFmt w:val="bullet"/>
      <w:lvlText w:val=""/>
      <w:lvlJc w:val="left"/>
      <w:pPr>
        <w:ind w:left="1220" w:hanging="360"/>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2084" w:hanging="360"/>
      </w:pPr>
      <w:rPr>
        <w:rFonts w:hint="default"/>
        <w:lang w:val="en-US" w:eastAsia="en-US" w:bidi="ar-SA"/>
      </w:rPr>
    </w:lvl>
    <w:lvl w:ilvl="2">
      <w:numFmt w:val="bullet"/>
      <w:lvlText w:val="•"/>
      <w:lvlJc w:val="left"/>
      <w:pPr>
        <w:ind w:left="2948" w:hanging="360"/>
      </w:pPr>
      <w:rPr>
        <w:rFonts w:hint="default"/>
        <w:lang w:val="en-US" w:eastAsia="en-US" w:bidi="ar-SA"/>
      </w:rPr>
    </w:lvl>
    <w:lvl w:ilvl="3">
      <w:numFmt w:val="bullet"/>
      <w:lvlText w:val="•"/>
      <w:lvlJc w:val="left"/>
      <w:pPr>
        <w:ind w:left="3812" w:hanging="360"/>
      </w:pPr>
      <w:rPr>
        <w:rFonts w:hint="default"/>
        <w:lang w:val="en-US" w:eastAsia="en-US" w:bidi="ar-SA"/>
      </w:rPr>
    </w:lvl>
    <w:lvl w:ilvl="4">
      <w:numFmt w:val="bullet"/>
      <w:lvlText w:val="•"/>
      <w:lvlJc w:val="left"/>
      <w:pPr>
        <w:ind w:left="4676" w:hanging="360"/>
      </w:pPr>
      <w:rPr>
        <w:rFonts w:hint="default"/>
        <w:lang w:val="en-US" w:eastAsia="en-US" w:bidi="ar-SA"/>
      </w:rPr>
    </w:lvl>
    <w:lvl w:ilvl="5">
      <w:numFmt w:val="bullet"/>
      <w:lvlText w:val="•"/>
      <w:lvlJc w:val="left"/>
      <w:pPr>
        <w:ind w:left="5540" w:hanging="360"/>
      </w:pPr>
      <w:rPr>
        <w:rFonts w:hint="default"/>
        <w:lang w:val="en-US" w:eastAsia="en-US" w:bidi="ar-SA"/>
      </w:rPr>
    </w:lvl>
    <w:lvl w:ilvl="6">
      <w:numFmt w:val="bullet"/>
      <w:lvlText w:val="•"/>
      <w:lvlJc w:val="left"/>
      <w:pPr>
        <w:ind w:left="6404" w:hanging="360"/>
      </w:pPr>
      <w:rPr>
        <w:rFonts w:hint="default"/>
        <w:lang w:val="en-US" w:eastAsia="en-US" w:bidi="ar-SA"/>
      </w:rPr>
    </w:lvl>
    <w:lvl w:ilvl="7">
      <w:numFmt w:val="bullet"/>
      <w:lvlText w:val="•"/>
      <w:lvlJc w:val="left"/>
      <w:pPr>
        <w:ind w:left="7268" w:hanging="360"/>
      </w:pPr>
      <w:rPr>
        <w:rFonts w:hint="default"/>
        <w:lang w:val="en-US" w:eastAsia="en-US" w:bidi="ar-SA"/>
      </w:rPr>
    </w:lvl>
    <w:lvl w:ilvl="8">
      <w:numFmt w:val="bullet"/>
      <w:lvlText w:val="•"/>
      <w:lvlJc w:val="left"/>
      <w:pPr>
        <w:ind w:left="8132" w:hanging="360"/>
      </w:pPr>
      <w:rPr>
        <w:rFonts w:hint="default"/>
        <w:lang w:val="en-US" w:eastAsia="en-US" w:bidi="ar-SA"/>
      </w:rPr>
    </w:lvl>
  </w:abstractNum>
  <w:num w:numId="1" w16cid:durableId="1945383172">
    <w:abstractNumId w:val="4"/>
  </w:num>
  <w:num w:numId="2" w16cid:durableId="369959140">
    <w:abstractNumId w:val="3"/>
  </w:num>
  <w:num w:numId="3" w16cid:durableId="1535121237">
    <w:abstractNumId w:val="12"/>
  </w:num>
  <w:num w:numId="4" w16cid:durableId="1929540687">
    <w:abstractNumId w:val="2"/>
  </w:num>
  <w:num w:numId="5" w16cid:durableId="1148716363">
    <w:abstractNumId w:val="1"/>
  </w:num>
  <w:num w:numId="6" w16cid:durableId="1971473162">
    <w:abstractNumId w:val="6"/>
  </w:num>
  <w:num w:numId="7" w16cid:durableId="404689678">
    <w:abstractNumId w:val="10"/>
  </w:num>
  <w:num w:numId="8" w16cid:durableId="639387842">
    <w:abstractNumId w:val="13"/>
  </w:num>
  <w:num w:numId="9" w16cid:durableId="240873512">
    <w:abstractNumId w:val="5"/>
  </w:num>
  <w:num w:numId="10" w16cid:durableId="854417587">
    <w:abstractNumId w:val="0"/>
  </w:num>
  <w:num w:numId="11" w16cid:durableId="1270511022">
    <w:abstractNumId w:val="9"/>
  </w:num>
  <w:num w:numId="12" w16cid:durableId="1525946599">
    <w:abstractNumId w:val="7"/>
  </w:num>
  <w:num w:numId="13" w16cid:durableId="450517859">
    <w:abstractNumId w:val="8"/>
  </w:num>
  <w:num w:numId="14" w16cid:durableId="104767741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Amrut Swami">
    <w15:presenceInfo w15:providerId="Windows Live" w15:userId="452efd32fe40b5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lTrailSpace/>
    <w:doNotExpandShiftReturn/>
    <w:doNotWrapTextWithPunct/>
    <w:doNotUseEastAsianBreakRules/>
    <w:useFELayout/>
    <w:doNotUseIndentAsNumberingTabStop/>
    <w:compatSetting w:name="compatibilityMode" w:uri="http://schemas.microsoft.com/office/word" w:val="14"/>
    <w:compatSetting w:name="useWord2013TrackBottomHyphenation" w:uri="http://schemas.microsoft.com/office/word" w:val="1"/>
  </w:compat>
  <w:rsids>
    <w:rsidRoot w:val="00A42BC4"/>
    <w:rsid w:val="000C3239"/>
    <w:rsid w:val="00153A2D"/>
    <w:rsid w:val="001554A9"/>
    <w:rsid w:val="001D61B2"/>
    <w:rsid w:val="001E6EDB"/>
    <w:rsid w:val="00262264"/>
    <w:rsid w:val="002D3059"/>
    <w:rsid w:val="00313527"/>
    <w:rsid w:val="00316D01"/>
    <w:rsid w:val="0034000C"/>
    <w:rsid w:val="00414EE3"/>
    <w:rsid w:val="005907D9"/>
    <w:rsid w:val="005C605A"/>
    <w:rsid w:val="00676B34"/>
    <w:rsid w:val="006F1B17"/>
    <w:rsid w:val="0070640C"/>
    <w:rsid w:val="007305DE"/>
    <w:rsid w:val="00765138"/>
    <w:rsid w:val="00885E85"/>
    <w:rsid w:val="008915D6"/>
    <w:rsid w:val="008B0C75"/>
    <w:rsid w:val="00927F55"/>
    <w:rsid w:val="009456B4"/>
    <w:rsid w:val="00990482"/>
    <w:rsid w:val="009A7AAE"/>
    <w:rsid w:val="00A42BC4"/>
    <w:rsid w:val="00A64A6E"/>
    <w:rsid w:val="00A73B5A"/>
    <w:rsid w:val="00B26BB6"/>
    <w:rsid w:val="00BD6F68"/>
    <w:rsid w:val="00C043CF"/>
    <w:rsid w:val="00C15919"/>
    <w:rsid w:val="00C8701B"/>
    <w:rsid w:val="00D77DA9"/>
    <w:rsid w:val="00D83CBD"/>
    <w:rsid w:val="00EA07D5"/>
    <w:rsid w:val="00F37A02"/>
    <w:rsid w:val="00F90865"/>
    <w:rsid w:val="0F8A5359"/>
    <w:rsid w:val="4B877918"/>
    <w:rsid w:val="7D815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92C899A"/>
  <w15:docId w15:val="{F24B677B-F399-4F01-B2C3-231CDFEBF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Carlito" w:eastAsia="Carlito" w:hAnsi="Carlito" w:cs="Carlito"/>
      <w:sz w:val="22"/>
      <w:szCs w:val="22"/>
      <w:lang w:val="en-US" w:eastAsia="en-US"/>
    </w:rPr>
  </w:style>
  <w:style w:type="paragraph" w:styleId="Heading1">
    <w:name w:val="heading 1"/>
    <w:basedOn w:val="Normal"/>
    <w:uiPriority w:val="1"/>
    <w:qFormat/>
    <w:pPr>
      <w:ind w:left="140"/>
      <w:outlineLvl w:val="0"/>
    </w:pPr>
    <w:rPr>
      <w:b/>
      <w:bCs/>
      <w:sz w:val="28"/>
      <w:szCs w:val="28"/>
    </w:rPr>
  </w:style>
  <w:style w:type="paragraph" w:styleId="Heading2">
    <w:name w:val="heading 2"/>
    <w:basedOn w:val="Normal"/>
    <w:link w:val="Heading2Char"/>
    <w:uiPriority w:val="1"/>
    <w:qFormat/>
    <w:pPr>
      <w:ind w:left="140"/>
      <w:outlineLvl w:val="1"/>
    </w:pPr>
    <w:rPr>
      <w:b/>
      <w:bCs/>
      <w:sz w:val="28"/>
      <w:szCs w:val="28"/>
    </w:rPr>
  </w:style>
  <w:style w:type="paragraph" w:styleId="Heading3">
    <w:name w:val="heading 3"/>
    <w:basedOn w:val="Normal"/>
    <w:uiPriority w:val="1"/>
    <w:qFormat/>
    <w:pPr>
      <w:spacing w:before="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val="en-US" w:eastAsia="zh-CN"/>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spacing w:before="24"/>
      <w:ind w:left="860" w:hanging="360"/>
    </w:pPr>
  </w:style>
  <w:style w:type="paragraph" w:customStyle="1" w:styleId="TableParagraph">
    <w:name w:val="Table Paragraph"/>
    <w:basedOn w:val="Normal"/>
    <w:uiPriority w:val="1"/>
    <w:qFormat/>
    <w:pPr>
      <w:spacing w:before="71"/>
      <w:ind w:left="133"/>
    </w:pPr>
  </w:style>
  <w:style w:type="character" w:customStyle="1" w:styleId="Heading2Char">
    <w:name w:val="Heading 2 Char"/>
    <w:basedOn w:val="DefaultParagraphFont"/>
    <w:link w:val="Heading2"/>
    <w:uiPriority w:val="1"/>
    <w:rsid w:val="008915D6"/>
    <w:rPr>
      <w:rFonts w:ascii="Carlito" w:eastAsia="Carlito" w:hAnsi="Carlito" w:cs="Carlito"/>
      <w:b/>
      <w:bCs/>
      <w:sz w:val="28"/>
      <w:szCs w:val="28"/>
      <w:lang w:val="en-US" w:eastAsia="en-US"/>
    </w:rPr>
  </w:style>
  <w:style w:type="character" w:styleId="Strong">
    <w:name w:val="Strong"/>
    <w:basedOn w:val="DefaultParagraphFont"/>
    <w:qFormat/>
    <w:rsid w:val="001E6EDB"/>
    <w:rPr>
      <w:b/>
      <w:bCs/>
    </w:rPr>
  </w:style>
  <w:style w:type="paragraph" w:styleId="Header">
    <w:name w:val="header"/>
    <w:basedOn w:val="Normal"/>
    <w:link w:val="HeaderChar"/>
    <w:rsid w:val="00885E85"/>
    <w:pPr>
      <w:tabs>
        <w:tab w:val="center" w:pos="4680"/>
        <w:tab w:val="right" w:pos="9360"/>
      </w:tabs>
    </w:pPr>
  </w:style>
  <w:style w:type="character" w:customStyle="1" w:styleId="HeaderChar">
    <w:name w:val="Header Char"/>
    <w:basedOn w:val="DefaultParagraphFont"/>
    <w:link w:val="Header"/>
    <w:rsid w:val="00885E85"/>
    <w:rPr>
      <w:rFonts w:ascii="Carlito" w:eastAsia="Carlito" w:hAnsi="Carlito" w:cs="Carlito"/>
      <w:sz w:val="22"/>
      <w:szCs w:val="22"/>
      <w:lang w:val="en-US" w:eastAsia="en-US"/>
    </w:rPr>
  </w:style>
  <w:style w:type="paragraph" w:styleId="Footer">
    <w:name w:val="footer"/>
    <w:basedOn w:val="Normal"/>
    <w:link w:val="FooterChar"/>
    <w:rsid w:val="00885E85"/>
    <w:pPr>
      <w:tabs>
        <w:tab w:val="center" w:pos="4680"/>
        <w:tab w:val="right" w:pos="9360"/>
      </w:tabs>
    </w:pPr>
  </w:style>
  <w:style w:type="character" w:customStyle="1" w:styleId="FooterChar">
    <w:name w:val="Footer Char"/>
    <w:basedOn w:val="DefaultParagraphFont"/>
    <w:link w:val="Footer"/>
    <w:rsid w:val="00885E85"/>
    <w:rPr>
      <w:rFonts w:ascii="Carlito" w:eastAsia="Carlito" w:hAnsi="Carlito" w:cs="Carlito"/>
      <w:sz w:val="22"/>
      <w:szCs w:val="22"/>
      <w:lang w:val="en-US" w:eastAsia="en-US"/>
    </w:rPr>
  </w:style>
  <w:style w:type="character" w:styleId="CommentReference">
    <w:name w:val="annotation reference"/>
    <w:basedOn w:val="DefaultParagraphFont"/>
    <w:rsid w:val="007305DE"/>
    <w:rPr>
      <w:sz w:val="16"/>
      <w:szCs w:val="16"/>
    </w:rPr>
  </w:style>
  <w:style w:type="paragraph" w:styleId="CommentText">
    <w:name w:val="annotation text"/>
    <w:basedOn w:val="Normal"/>
    <w:link w:val="CommentTextChar"/>
    <w:rsid w:val="007305DE"/>
    <w:rPr>
      <w:sz w:val="20"/>
      <w:szCs w:val="20"/>
    </w:rPr>
  </w:style>
  <w:style w:type="character" w:customStyle="1" w:styleId="CommentTextChar">
    <w:name w:val="Comment Text Char"/>
    <w:basedOn w:val="DefaultParagraphFont"/>
    <w:link w:val="CommentText"/>
    <w:rsid w:val="007305DE"/>
    <w:rPr>
      <w:rFonts w:ascii="Carlito" w:eastAsia="Carlito" w:hAnsi="Carlito" w:cs="Carlito"/>
      <w:lang w:val="en-US" w:eastAsia="en-US"/>
    </w:rPr>
  </w:style>
  <w:style w:type="paragraph" w:styleId="CommentSubject">
    <w:name w:val="annotation subject"/>
    <w:basedOn w:val="CommentText"/>
    <w:next w:val="CommentText"/>
    <w:link w:val="CommentSubjectChar"/>
    <w:rsid w:val="007305DE"/>
    <w:rPr>
      <w:b/>
      <w:bCs/>
    </w:rPr>
  </w:style>
  <w:style w:type="character" w:customStyle="1" w:styleId="CommentSubjectChar">
    <w:name w:val="Comment Subject Char"/>
    <w:basedOn w:val="CommentTextChar"/>
    <w:link w:val="CommentSubject"/>
    <w:rsid w:val="007305DE"/>
    <w:rPr>
      <w:rFonts w:ascii="Carlito" w:eastAsia="Carlito" w:hAnsi="Carlito" w:cs="Carlito"/>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comments" Target="comments.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s://medictests.com/units/cardiology-and-ecg-quick-and-dirty-reference"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2.png"/><Relationship Id="rId11" Type="http://schemas.openxmlformats.org/officeDocument/2006/relationships/footer" Target="footer1.xml"/><Relationship Id="rId24" Type="http://schemas.microsoft.com/office/2018/08/relationships/commentsExtensible" Target="commentsExtensible.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s://aimcardio.com/blog/12-lead-placement-guide-with-diagram/" TargetMode="Externa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commentsExtended" Target="commentsExtended.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www.teachingmedicine.com/lesson.aspx?l_id=139"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hyperlink" Target="https://rebelem.com/rebellion-in-em-2018-stemi-equivalents-by-tarlan-hedayati-m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microsoft.com/office/2016/09/relationships/commentsIds" Target="commentsIds.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yperlink" Target="https://clinicalgate.com/heart-and-great-vess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29</Pages>
  <Words>3532</Words>
  <Characters>20137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AIIMS BTI</dc:creator>
  <cp:lastModifiedBy>Dr Amrut Swami</cp:lastModifiedBy>
  <cp:revision>16</cp:revision>
  <dcterms:created xsi:type="dcterms:W3CDTF">2024-06-20T09:40:00Z</dcterms:created>
  <dcterms:modified xsi:type="dcterms:W3CDTF">2025-01-15T08:52:00Z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2024-06-08T00:00:00Z</vt:filetime>
  </property>
  <property fmtid="{D5CDD505-2E9C-101B-9397-08002B2CF9AE}" pid="3" name="Creator">
    <vt:lpwstr>Microsoft® Word 2021</vt:lpwstr>
  </property>
  <property fmtid="{D5CDD505-2E9C-101B-9397-08002B2CF9AE}" pid="4" name="LastSaved">
    <vt:filetime>2024-06-20T00:00:00Z</vt:filetime>
  </property>
  <property fmtid="{D5CDD505-2E9C-101B-9397-08002B2CF9AE}" pid="5" name="Producer">
    <vt:lpwstr>3-Heights(TM) PDF Security Shell 4.8.25.2 (http://www.pdf-tools.com)</vt:lpwstr>
  </property>
  <property fmtid="{D5CDD505-2E9C-101B-9397-08002B2CF9AE}" pid="6" name="KSOProductBuildVer">
    <vt:lpwstr>2057-12.2.0.17119</vt:lpwstr>
  </property>
  <property fmtid="{D5CDD505-2E9C-101B-9397-08002B2CF9AE}" pid="7" name="ICV">
    <vt:lpwstr>082E1162B6AC4A838C2E5FCF68867152_12</vt:lpwstr>
  </property>
  <property fmtid="{D5CDD505-2E9C-101B-9397-08002B2CF9AE}" pid="8" name="GrammarlyDocumentId">
    <vt:lpwstr>deb3b962194af7b5ba45b0d92263cbdc4cefbeb0affb55af48449c334738e916</vt:lpwstr>
  </property>
</Properties>
</file>